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114C33">
      <w:pPr>
        <w:widowControl w:val="0"/>
        <w:kinsoku w:val="0"/>
        <w:autoSpaceDE w:val="0"/>
        <w:autoSpaceDN w:val="0"/>
        <w:adjustRightInd w:val="0"/>
        <w:spacing w:before="2" w:after="0" w:line="207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895985</wp:posOffset>
                </wp:positionH>
                <wp:positionV relativeFrom="paragraph">
                  <wp:posOffset>13335</wp:posOffset>
                </wp:positionV>
                <wp:extent cx="5981700" cy="27305"/>
                <wp:effectExtent l="0" t="0" r="0" b="0"/>
                <wp:wrapNone/>
                <wp:docPr id="9" name="Image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5981446" cy="274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1446" h="27432">
                              <a:moveTo>
                                <a:pt x="0" y="27432"/>
                              </a:moveTo>
                              <a:lnTo>
                                <a:pt x="5981446" y="27432"/>
                              </a:lnTo>
                              <a:lnTo>
                                <a:pt x="5981446" y="0"/>
                              </a:lnTo>
                              <a:lnTo>
                                <a:pt x="0" y="0"/>
                              </a:lnTo>
                              <a:lnTo>
                                <a:pt x="0" y="27432"/>
                              </a:lnTo>
                            </a:path>
                          </a:pathLst>
                        </a:custGeom>
                        <a:solidFill>
                          <a:srgbClr val="E36C0A">
                            <a:alpha val="100000"/>
                          </a:srgbClr>
                        </a:solidFill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Image9" o:spid="_x0000_s1026" o:spt="100" style="position:absolute;left:0pt;margin-left:70.55pt;margin-top:1.05pt;height:2.15pt;width:471pt;mso-position-horizontal-relative:page;z-index:-251657216;mso-width-relative:page;mso-height-relative:page;" fillcolor="#E36C0A" filled="t" stroked="f" coordsize="5981446,27432" o:gfxdata="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D/BtyNQAAAAIAQAADwAA&#10;AAAAAAABACAAAAAiAAAAZHJzL2Rvd25yZXYueG1sUEsBAhQAFAAAAAgAh07iQGWq7GcaAgAAzwQA&#10;AA4AAAAAAAAAAQAgAAAAIwEAAGRycy9lMm9Eb2MueG1sUEsFBgAAAAAGAAYAWQEAAK8FAAAAAA==&#10;" path="m0,27432l5981446,27432,5981446,0,0,0,0,27432e"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</w:p>
    <w:p w14:paraId="15242B8D">
      <w:pPr>
        <w:widowControl w:val="0"/>
        <w:kinsoku w:val="0"/>
        <w:autoSpaceDE w:val="0"/>
        <w:autoSpaceDN w:val="0"/>
        <w:adjustRightInd w:val="0"/>
        <w:spacing w:before="0" w:after="0" w:line="308" w:lineRule="auto"/>
        <w:ind w:right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bookmarkStart w:id="0" w:name="_GoBack"/>
      <w:bookmarkEnd w:id="0"/>
    </w:p>
    <w:p w14:paraId="619C7A7C">
      <w:pPr>
        <w:widowControl w:val="0"/>
        <w:kinsoku w:val="0"/>
        <w:autoSpaceDE w:val="0"/>
        <w:autoSpaceDN w:val="0"/>
        <w:adjustRightInd w:val="0"/>
        <w:spacing w:before="0" w:after="127" w:line="240" w:lineRule="auto"/>
        <w:ind w:left="338" w:right="0" w:firstLine="0"/>
        <w:jc w:val="left"/>
        <w:textAlignment w:val="baseline"/>
        <w:outlineLvl w:val="1"/>
      </w:pPr>
      <w:r>
        <w:rPr>
          <w:rFonts w:ascii="Arial" w:hAnsi="Arial" w:eastAsia="Arial" w:cs="Arial"/>
          <w:b/>
          <w:i w:val="0"/>
          <w:color w:val="000000"/>
          <w:spacing w:val="29"/>
          <w:w w:val="100"/>
          <w:kern w:val="0"/>
          <w:position w:val="0"/>
          <w:sz w:val="31"/>
          <w:szCs w:val="31"/>
        </w:rPr>
        <w:t>1</w:t>
      </w:r>
      <w:r>
        <w:rPr>
          <w:rFonts w:ascii="Arial" w:hAnsi="Arial" w:eastAsia="Arial"/>
          <w:b/>
          <w:i w:val="0"/>
          <w:color w:val="000000"/>
          <w:spacing w:val="432"/>
          <w:w w:val="100"/>
          <w:kern w:val="0"/>
          <w:position w:val="0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b/>
          <w:i w:val="0"/>
          <w:color w:val="000000"/>
          <w:spacing w:val="2"/>
          <w:w w:val="99"/>
          <w:kern w:val="0"/>
          <w:position w:val="0"/>
          <w:sz w:val="31"/>
          <w:szCs w:val="31"/>
        </w:rPr>
        <w:t>文档简介</w:t>
      </w:r>
    </w:p>
    <w:p w14:paraId="1738A84C">
      <w:pPr>
        <w:widowControl w:val="0"/>
        <w:kinsoku w:val="0"/>
        <w:autoSpaceDE w:val="0"/>
        <w:autoSpaceDN w:val="0"/>
        <w:adjustRightInd w:val="0"/>
        <w:spacing w:before="128" w:after="58" w:line="239" w:lineRule="auto"/>
        <w:ind w:left="778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很多初学者看到板上只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99"/>
          <w:kern w:val="0"/>
          <w:position w:val="0"/>
          <w:sz w:val="22"/>
          <w:szCs w:val="22"/>
        </w:rPr>
        <w:t>有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一个</w:t>
      </w:r>
      <w:r>
        <w:rPr>
          <w:rFonts w:ascii="微软雅黑" w:hAnsi="微软雅黑" w:eastAsia="微软雅黑"/>
          <w:b w:val="0"/>
          <w:i w:val="0"/>
          <w:color w:val="000000"/>
          <w:spacing w:val="2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50Mhz</w:t>
      </w:r>
      <w:r>
        <w:rPr>
          <w:rFonts w:ascii="Calibri" w:hAnsi="Calibri" w:eastAsia="Calibri"/>
          <w:b w:val="0"/>
          <w:i w:val="0"/>
          <w:color w:val="000000"/>
          <w:spacing w:val="1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时钟输入的时候都产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生疑惑，时钟怎么才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50Mhz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？如果</w:t>
      </w:r>
    </w:p>
    <w:p w14:paraId="65A77877">
      <w:pPr>
        <w:widowControl w:val="0"/>
        <w:kinsoku w:val="0"/>
        <w:autoSpaceDE w:val="0"/>
        <w:autoSpaceDN w:val="0"/>
        <w:adjustRightInd w:val="0"/>
        <w:spacing w:before="59" w:after="55" w:line="239" w:lineRule="auto"/>
        <w:ind w:left="338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要工作在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3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100Mhz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、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150Mhz</w:t>
      </w:r>
      <w:r>
        <w:rPr>
          <w:rFonts w:ascii="Calibri" w:hAnsi="Calibri" w:eastAsia="Calibri"/>
          <w:b w:val="0"/>
          <w:i w:val="0"/>
          <w:color w:val="000000"/>
          <w:spacing w:val="0"/>
          <w:w w:val="73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怎么办？在很多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3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FPGA</w:t>
      </w:r>
      <w:r>
        <w:rPr>
          <w:rFonts w:ascii="Calibri" w:hAnsi="Calibri" w:eastAsia="Calibri"/>
          <w:b w:val="0"/>
          <w:i w:val="0"/>
          <w:color w:val="000000"/>
          <w:spacing w:val="0"/>
          <w:w w:val="73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芯片内部都集成了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3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PLL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，其他厂商可能丌叫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3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PLL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，</w:t>
      </w:r>
    </w:p>
    <w:p w14:paraId="4E56223D">
      <w:pPr>
        <w:widowControl w:val="0"/>
        <w:kinsoku w:val="0"/>
        <w:autoSpaceDE w:val="0"/>
        <w:autoSpaceDN w:val="0"/>
        <w:adjustRightInd w:val="0"/>
        <w:spacing w:before="57" w:after="59" w:line="239" w:lineRule="auto"/>
        <w:ind w:left="338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但是也有类似的功能模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99"/>
          <w:kern w:val="0"/>
          <w:position w:val="0"/>
          <w:sz w:val="22"/>
          <w:szCs w:val="22"/>
        </w:rPr>
        <w:t>块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，通过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PLL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可以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倍频分频，产生其他很多时钟。本实验通过调用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PLL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ip</w:t>
      </w:r>
    </w:p>
    <w:p w14:paraId="3B036131">
      <w:pPr>
        <w:widowControl w:val="0"/>
        <w:kinsoku w:val="0"/>
        <w:autoSpaceDE w:val="0"/>
        <w:autoSpaceDN w:val="0"/>
        <w:adjustRightInd w:val="0"/>
        <w:spacing w:before="59" w:after="0" w:line="239" w:lineRule="auto"/>
        <w:ind w:left="338" w:right="0" w:firstLine="0"/>
        <w:jc w:val="left"/>
        <w:textAlignment w:val="baseline"/>
      </w:pP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core</w:t>
      </w:r>
      <w:r>
        <w:rPr>
          <w:rFonts w:ascii="Calibri" w:hAnsi="Calibri" w:eastAsia="Calibri"/>
          <w:b w:val="0"/>
          <w:i w:val="0"/>
          <w:color w:val="000000"/>
          <w:spacing w:val="0"/>
          <w:w w:val="77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来学习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7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PLL</w:t>
      </w:r>
      <w:r>
        <w:rPr>
          <w:rFonts w:ascii="Calibri" w:hAnsi="Calibri" w:eastAsia="Calibri"/>
          <w:b w:val="0"/>
          <w:i w:val="0"/>
          <w:color w:val="000000"/>
          <w:spacing w:val="0"/>
          <w:w w:val="77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的使用、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Quartus</w:t>
      </w:r>
      <w:r>
        <w:rPr>
          <w:rFonts w:ascii="Calibri" w:hAnsi="Calibri" w:eastAsia="Calibri"/>
          <w:b w:val="0"/>
          <w:i w:val="0"/>
          <w:color w:val="000000"/>
          <w:spacing w:val="0"/>
          <w:w w:val="77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的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7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IP</w:t>
      </w:r>
      <w:r>
        <w:rPr>
          <w:rFonts w:ascii="Calibri" w:hAnsi="Calibri" w:eastAsia="Calibri"/>
          <w:b w:val="0"/>
          <w:i w:val="0"/>
          <w:color w:val="000000"/>
          <w:spacing w:val="0"/>
          <w:w w:val="77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core</w:t>
      </w:r>
      <w:r>
        <w:rPr>
          <w:rFonts w:ascii="Calibri" w:hAnsi="Calibri" w:eastAsia="Calibri"/>
          <w:b w:val="0"/>
          <w:i w:val="0"/>
          <w:color w:val="000000"/>
          <w:spacing w:val="0"/>
          <w:w w:val="77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使用方法。</w:t>
      </w:r>
    </w:p>
    <w:p w14:paraId="64F6A6D4">
      <w:pPr>
        <w:widowControl w:val="0"/>
        <w:kinsoku w:val="0"/>
        <w:autoSpaceDE w:val="0"/>
        <w:autoSpaceDN w:val="0"/>
        <w:adjustRightInd w:val="0"/>
        <w:spacing w:before="2" w:after="0" w:line="443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89A14D3">
      <w:pPr>
        <w:widowControl w:val="0"/>
        <w:kinsoku w:val="0"/>
        <w:autoSpaceDE w:val="0"/>
        <w:autoSpaceDN w:val="0"/>
        <w:adjustRightInd w:val="0"/>
        <w:spacing w:before="1" w:after="129" w:line="240" w:lineRule="auto"/>
        <w:ind w:left="338" w:right="0" w:firstLine="0"/>
        <w:jc w:val="left"/>
        <w:textAlignment w:val="baseline"/>
        <w:outlineLvl w:val="1"/>
      </w:pPr>
      <w:r>
        <w:rPr>
          <w:rFonts w:ascii="Arial" w:hAnsi="Arial" w:eastAsia="Arial" w:cs="Arial"/>
          <w:b/>
          <w:i w:val="0"/>
          <w:color w:val="000000"/>
          <w:spacing w:val="29"/>
          <w:w w:val="100"/>
          <w:kern w:val="0"/>
          <w:position w:val="0"/>
          <w:sz w:val="31"/>
          <w:szCs w:val="31"/>
        </w:rPr>
        <w:t>2</w:t>
      </w:r>
      <w:r>
        <w:rPr>
          <w:rFonts w:ascii="Arial" w:hAnsi="Arial" w:eastAsia="Arial"/>
          <w:b/>
          <w:i w:val="0"/>
          <w:color w:val="000000"/>
          <w:spacing w:val="432"/>
          <w:w w:val="100"/>
          <w:kern w:val="0"/>
          <w:position w:val="0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b/>
          <w:i w:val="0"/>
          <w:color w:val="000000"/>
          <w:spacing w:val="2"/>
          <w:w w:val="99"/>
          <w:kern w:val="0"/>
          <w:position w:val="0"/>
          <w:sz w:val="31"/>
          <w:szCs w:val="31"/>
        </w:rPr>
        <w:t>实验环境</w:t>
      </w:r>
    </w:p>
    <w:p w14:paraId="1A86E2A8">
      <w:pPr>
        <w:widowControl w:val="0"/>
        <w:numPr>
          <w:ilvl w:val="0"/>
          <w:numId w:val="1"/>
        </w:numPr>
        <w:kinsoku w:val="0"/>
        <w:autoSpaceDE w:val="0"/>
        <w:autoSpaceDN w:val="0"/>
        <w:adjustRightInd w:val="0"/>
        <w:spacing w:before="129" w:after="0" w:line="239" w:lineRule="auto"/>
        <w:ind w:left="1198" w:right="0" w:hanging="420"/>
        <w:jc w:val="left"/>
        <w:textAlignment w:val="baseline"/>
      </w:pP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Windows</w:t>
      </w:r>
      <w:r>
        <w:rPr>
          <w:rFonts w:ascii="Calibri" w:hAnsi="Calibri" w:eastAsia="Calibri"/>
          <w:b w:val="0"/>
          <w:i w:val="0"/>
          <w:color w:val="000000"/>
          <w:spacing w:val="-1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10</w:t>
      </w:r>
      <w:r>
        <w:rPr>
          <w:rFonts w:ascii="Calibri" w:hAnsi="Calibri" w:eastAsia="Calibri"/>
          <w:b w:val="0"/>
          <w:i w:val="0"/>
          <w:color w:val="000000"/>
          <w:spacing w:val="-1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64</w:t>
      </w:r>
      <w:r>
        <w:rPr>
          <w:rFonts w:ascii="Calibri" w:hAnsi="Calibri" w:eastAsia="Calibri"/>
          <w:b w:val="0"/>
          <w:i w:val="0"/>
          <w:color w:val="000000"/>
          <w:spacing w:val="-1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位</w:t>
      </w:r>
    </w:p>
    <w:p w14:paraId="3527305F">
      <w:pPr>
        <w:widowControl w:val="0"/>
        <w:kinsoku w:val="0"/>
        <w:autoSpaceDE w:val="0"/>
        <w:autoSpaceDN w:val="0"/>
        <w:adjustRightInd w:val="0"/>
        <w:spacing w:before="1" w:after="0" w:line="275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19DB72B">
      <w:pPr>
        <w:widowControl w:val="0"/>
        <w:numPr>
          <w:ilvl w:val="0"/>
          <w:numId w:val="2"/>
        </w:numPr>
        <w:kinsoku w:val="0"/>
        <w:autoSpaceDE w:val="0"/>
        <w:autoSpaceDN w:val="0"/>
        <w:adjustRightInd w:val="0"/>
        <w:spacing w:before="0" w:after="0" w:line="240" w:lineRule="auto"/>
        <w:ind w:left="1198" w:right="0" w:hanging="420"/>
        <w:jc w:val="left"/>
        <w:textAlignment w:val="baseline"/>
      </w:pP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Quartus</w:t>
      </w:r>
      <w:r>
        <w:rPr>
          <w:rFonts w:ascii="Calibri" w:hAnsi="Calibri" w:eastAsia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(Quartus</w:t>
      </w:r>
      <w:r>
        <w:rPr>
          <w:rFonts w:ascii="Calibri" w:hAnsi="Calibri" w:eastAsia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Prime</w:t>
      </w:r>
      <w:r>
        <w:rPr>
          <w:rFonts w:ascii="Calibri" w:hAnsi="Calibri" w:eastAsia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17.1)</w:t>
      </w:r>
      <w:r>
        <w:rPr>
          <w:rFonts w:ascii="Calibri" w:hAnsi="Calibri" w:eastAsia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Lite</w:t>
      </w:r>
      <w:r>
        <w:rPr>
          <w:rFonts w:ascii="Calibri" w:hAnsi="Calibri" w:eastAsia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Edition</w:t>
      </w:r>
    </w:p>
    <w:p w14:paraId="6D35F908">
      <w:pPr>
        <w:widowControl w:val="0"/>
        <w:kinsoku w:val="0"/>
        <w:autoSpaceDE w:val="0"/>
        <w:autoSpaceDN w:val="0"/>
        <w:adjustRightInd w:val="0"/>
        <w:spacing w:before="1" w:after="0" w:line="24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8EB8AF2">
      <w:pPr>
        <w:widowControl w:val="0"/>
        <w:numPr>
          <w:ilvl w:val="0"/>
          <w:numId w:val="3"/>
        </w:numPr>
        <w:kinsoku w:val="0"/>
        <w:autoSpaceDE w:val="0"/>
        <w:autoSpaceDN w:val="0"/>
        <w:adjustRightInd w:val="0"/>
        <w:spacing w:before="0" w:after="59" w:line="240" w:lineRule="auto"/>
        <w:ind w:left="1198" w:right="0" w:hanging="42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黑金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91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FPGA</w:t>
      </w:r>
      <w:r>
        <w:rPr>
          <w:rFonts w:ascii="Calibri" w:hAnsi="Calibri" w:eastAsia="Calibri"/>
          <w:b w:val="0"/>
          <w:i w:val="0"/>
          <w:color w:val="000000"/>
          <w:spacing w:val="0"/>
          <w:w w:val="91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开发板（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AX301</w:t>
      </w:r>
      <w:r>
        <w:rPr>
          <w:rFonts w:ascii="Calibri" w:hAnsi="Calibri" w:eastAsia="Calibri"/>
          <w:b w:val="0"/>
          <w:i w:val="0"/>
          <w:color w:val="000000"/>
          <w:spacing w:val="0"/>
          <w:w w:val="91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开发板、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AX4010</w:t>
      </w:r>
      <w:r>
        <w:rPr>
          <w:rFonts w:ascii="Calibri" w:hAnsi="Calibri" w:eastAsia="Calibri"/>
          <w:b w:val="0"/>
          <w:i w:val="0"/>
          <w:color w:val="000000"/>
          <w:spacing w:val="0"/>
          <w:w w:val="91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开发板、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AX1006</w:t>
      </w:r>
      <w:r>
        <w:rPr>
          <w:rFonts w:ascii="Calibri" w:hAnsi="Calibri" w:eastAsia="Calibri"/>
          <w:b w:val="0"/>
          <w:i w:val="0"/>
          <w:color w:val="000000"/>
          <w:spacing w:val="0"/>
          <w:w w:val="91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开发板、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AX1006</w:t>
      </w:r>
      <w:r>
        <w:rPr>
          <w:rFonts w:ascii="Calibri" w:hAnsi="Calibri" w:eastAsia="Calibri"/>
          <w:b w:val="0"/>
          <w:i w:val="0"/>
          <w:color w:val="000000"/>
          <w:spacing w:val="0"/>
          <w:w w:val="91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开发板、</w:t>
      </w:r>
    </w:p>
    <w:p w14:paraId="51ADD66C">
      <w:pPr>
        <w:widowControl w:val="0"/>
        <w:kinsoku w:val="0"/>
        <w:autoSpaceDE w:val="0"/>
        <w:autoSpaceDN w:val="0"/>
        <w:adjustRightInd w:val="0"/>
        <w:spacing w:before="59" w:after="0" w:line="240" w:lineRule="auto"/>
        <w:ind w:left="1198" w:right="0" w:firstLine="0"/>
        <w:jc w:val="left"/>
        <w:textAlignment w:val="baseline"/>
      </w:pP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AX1025</w:t>
      </w:r>
      <w:r>
        <w:rPr>
          <w:rFonts w:ascii="Calibri" w:hAnsi="Calibri" w:eastAsia="Calibri"/>
          <w:b w:val="0"/>
          <w:i w:val="0"/>
          <w:color w:val="000000"/>
          <w:spacing w:val="-1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开发板）</w:t>
      </w:r>
    </w:p>
    <w:p w14:paraId="17FD286B">
      <w:pPr>
        <w:widowControl w:val="0"/>
        <w:kinsoku w:val="0"/>
        <w:autoSpaceDE w:val="0"/>
        <w:autoSpaceDN w:val="0"/>
        <w:adjustRightInd w:val="0"/>
        <w:spacing w:before="1" w:after="0" w:line="267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92E98AE">
      <w:pPr>
        <w:widowControl w:val="0"/>
        <w:numPr>
          <w:ilvl w:val="0"/>
          <w:numId w:val="4"/>
        </w:numPr>
        <w:kinsoku w:val="0"/>
        <w:autoSpaceDE w:val="0"/>
        <w:autoSpaceDN w:val="0"/>
        <w:adjustRightInd w:val="0"/>
        <w:spacing w:before="0" w:after="0" w:line="239" w:lineRule="auto"/>
        <w:ind w:left="1198" w:right="0" w:hanging="42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99"/>
          <w:kern w:val="0"/>
          <w:position w:val="0"/>
          <w:sz w:val="22"/>
          <w:szCs w:val="22"/>
        </w:rPr>
        <w:t>示波器</w:t>
      </w:r>
    </w:p>
    <w:p w14:paraId="3E490FFB">
      <w:pPr>
        <w:widowControl w:val="0"/>
        <w:kinsoku w:val="0"/>
        <w:autoSpaceDE w:val="0"/>
        <w:autoSpaceDN w:val="0"/>
        <w:adjustRightInd w:val="0"/>
        <w:spacing w:before="2" w:after="0" w:line="443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32F46AF">
      <w:pPr>
        <w:widowControl w:val="0"/>
        <w:kinsoku w:val="0"/>
        <w:autoSpaceDE w:val="0"/>
        <w:autoSpaceDN w:val="0"/>
        <w:adjustRightInd w:val="0"/>
        <w:spacing w:before="0" w:after="126" w:line="240" w:lineRule="auto"/>
        <w:ind w:left="338" w:right="0" w:firstLine="0"/>
        <w:jc w:val="left"/>
        <w:textAlignment w:val="baseline"/>
        <w:outlineLvl w:val="1"/>
      </w:pPr>
      <w:r>
        <w:rPr>
          <w:rFonts w:ascii="Arial" w:hAnsi="Arial" w:eastAsia="Arial" w:cs="Arial"/>
          <w:b/>
          <w:i w:val="0"/>
          <w:color w:val="000000"/>
          <w:spacing w:val="29"/>
          <w:w w:val="100"/>
          <w:kern w:val="0"/>
          <w:position w:val="0"/>
          <w:sz w:val="31"/>
          <w:szCs w:val="31"/>
        </w:rPr>
        <w:t>3</w:t>
      </w:r>
      <w:r>
        <w:rPr>
          <w:rFonts w:ascii="Arial" w:hAnsi="Arial" w:eastAsia="Arial"/>
          <w:b/>
          <w:i w:val="0"/>
          <w:color w:val="000000"/>
          <w:spacing w:val="432"/>
          <w:w w:val="100"/>
          <w:kern w:val="0"/>
          <w:position w:val="0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b/>
          <w:i w:val="0"/>
          <w:color w:val="000000"/>
          <w:spacing w:val="2"/>
          <w:w w:val="99"/>
          <w:kern w:val="0"/>
          <w:position w:val="0"/>
          <w:sz w:val="31"/>
          <w:szCs w:val="31"/>
        </w:rPr>
        <w:t>实验原理</w:t>
      </w:r>
    </w:p>
    <w:p w14:paraId="27B71F71">
      <w:pPr>
        <w:widowControl w:val="0"/>
        <w:kinsoku w:val="0"/>
        <w:autoSpaceDE w:val="0"/>
        <w:autoSpaceDN w:val="0"/>
        <w:adjustRightInd w:val="0"/>
        <w:spacing w:before="128" w:after="57" w:line="239" w:lineRule="auto"/>
        <w:ind w:left="778" w:right="0" w:firstLine="0"/>
        <w:jc w:val="left"/>
        <w:textAlignment w:val="baseline"/>
      </w:pPr>
      <w:r>
        <w:rPr>
          <w:rFonts w:ascii="Calibri" w:hAnsi="Calibri" w:eastAsia="Calibri" w:cs="Calibri"/>
          <w:b w:val="0"/>
          <w:i w:val="0"/>
          <w:color w:val="000000"/>
          <w:spacing w:val="1"/>
          <w:w w:val="100"/>
          <w:kern w:val="0"/>
          <w:position w:val="0"/>
          <w:sz w:val="22"/>
          <w:szCs w:val="22"/>
        </w:rPr>
        <w:t>P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LL</w:t>
      </w:r>
      <w:r>
        <w:rPr>
          <w:rFonts w:ascii="Calibri" w:hAnsi="Calibri" w:eastAsia="Calibri"/>
          <w:b w:val="0"/>
          <w:i w:val="0"/>
          <w:color w:val="000000"/>
          <w:spacing w:val="-1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技术非常复杂，主要实现的功能就是倍频分频，实现的原理这里丌做讲解，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FPGA</w:t>
      </w:r>
      <w:r>
        <w:rPr>
          <w:rFonts w:ascii="Calibri" w:hAnsi="Calibri" w:eastAsia="Calibri"/>
          <w:b w:val="0"/>
          <w:i w:val="0"/>
          <w:color w:val="000000"/>
          <w:spacing w:val="-1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内的</w:t>
      </w:r>
    </w:p>
    <w:p w14:paraId="375377ED">
      <w:pPr>
        <w:widowControl w:val="0"/>
        <w:kinsoku w:val="0"/>
        <w:autoSpaceDE w:val="0"/>
        <w:autoSpaceDN w:val="0"/>
        <w:adjustRightInd w:val="0"/>
        <w:spacing w:before="59" w:after="0" w:line="239" w:lineRule="auto"/>
        <w:ind w:left="338" w:right="0" w:firstLine="0"/>
        <w:jc w:val="left"/>
        <w:textAlignment w:val="baseline"/>
      </w:pP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PLL</w:t>
      </w:r>
      <w:r>
        <w:rPr>
          <w:rFonts w:ascii="Calibri" w:hAnsi="Calibri" w:eastAsia="Calibri"/>
          <w:b w:val="0"/>
          <w:i w:val="0"/>
          <w:color w:val="000000"/>
          <w:spacing w:val="0"/>
          <w:w w:val="75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都是一个硬件模块（硬核），是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5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FPGA</w:t>
      </w:r>
      <w:r>
        <w:rPr>
          <w:rFonts w:ascii="Calibri" w:hAnsi="Calibri" w:eastAsia="Calibri"/>
          <w:b w:val="0"/>
          <w:i w:val="0"/>
          <w:color w:val="000000"/>
          <w:spacing w:val="0"/>
          <w:w w:val="75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中非常重要的资源。</w:t>
      </w:r>
    </w:p>
    <w:p w14:paraId="0EAAFC04">
      <w:pPr>
        <w:widowControl w:val="0"/>
        <w:kinsoku w:val="0"/>
        <w:autoSpaceDE w:val="0"/>
        <w:autoSpaceDN w:val="0"/>
        <w:adjustRightInd w:val="0"/>
        <w:spacing w:before="1" w:after="0" w:line="267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47FA4DC">
      <w:pPr>
        <w:widowControl w:val="0"/>
        <w:kinsoku w:val="0"/>
        <w:autoSpaceDE w:val="0"/>
        <w:autoSpaceDN w:val="0"/>
        <w:adjustRightInd w:val="0"/>
        <w:spacing w:before="1" w:after="55" w:line="239" w:lineRule="auto"/>
        <w:ind w:left="778" w:right="0" w:firstLine="0"/>
        <w:jc w:val="left"/>
        <w:textAlignment w:val="baseline"/>
      </w:pP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Cyclone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IV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和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Cyclone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10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LP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最多能提供了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4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个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PLL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(EP4CE6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和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EP4CE10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只有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2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个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PLL)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为设备提</w:t>
      </w:r>
    </w:p>
    <w:p w14:paraId="5A541971">
      <w:pPr>
        <w:widowControl w:val="0"/>
        <w:kinsoku w:val="0"/>
        <w:autoSpaceDE w:val="0"/>
        <w:autoSpaceDN w:val="0"/>
        <w:adjustRightInd w:val="0"/>
        <w:spacing w:before="57" w:after="59" w:line="239" w:lineRule="auto"/>
        <w:ind w:left="338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供强大的时钟管理和外部系统时钟管理及高速的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7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IO</w:t>
      </w:r>
      <w:r>
        <w:rPr>
          <w:rFonts w:ascii="Calibri" w:hAnsi="Calibri" w:eastAsia="Calibri"/>
          <w:b w:val="0"/>
          <w:i w:val="0"/>
          <w:color w:val="000000"/>
          <w:spacing w:val="0"/>
          <w:w w:val="77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通信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,</w:t>
      </w:r>
      <w:r>
        <w:rPr>
          <w:rFonts w:ascii="Calibri" w:hAnsi="Calibri" w:eastAsia="Calibri"/>
          <w:b w:val="0"/>
          <w:i w:val="0"/>
          <w:color w:val="000000"/>
          <w:spacing w:val="0"/>
          <w:w w:val="77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通过时钟输入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,</w:t>
      </w:r>
      <w:r>
        <w:rPr>
          <w:rFonts w:ascii="Calibri" w:hAnsi="Calibri" w:eastAsia="Calibri"/>
          <w:b w:val="0"/>
          <w:i w:val="0"/>
          <w:color w:val="000000"/>
          <w:spacing w:val="0"/>
          <w:w w:val="77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产生丌同频率和丌同相位</w:t>
      </w:r>
    </w:p>
    <w:p w14:paraId="2C033299">
      <w:pPr>
        <w:widowControl w:val="0"/>
        <w:kinsoku w:val="0"/>
        <w:autoSpaceDE w:val="0"/>
        <w:autoSpaceDN w:val="0"/>
        <w:adjustRightInd w:val="0"/>
        <w:spacing w:before="60" w:after="0" w:line="239" w:lineRule="auto"/>
        <w:ind w:left="338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的时钟信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号供系统使用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2"/>
          <w:w w:val="100"/>
          <w:kern w:val="0"/>
          <w:position w:val="0"/>
          <w:sz w:val="22"/>
          <w:szCs w:val="22"/>
        </w:rPr>
        <w:t>。</w:t>
      </w:r>
    </w:p>
    <w:p w14:paraId="2D5FC7B3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9450224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6DF2BAE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FD4006D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B695A99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3131116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CD96665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FE5DC3A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223BC9C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3788A9C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072FEA9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6A8526C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D4A3B6F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BB1368E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8A326BD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7C872E0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69137A2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2257E82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F7FD6E4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66A24C5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CD74263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ACE5C71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D5B6911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7C234EC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E71DBE8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BDD6783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050CBB1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23A3684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E4499E0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465BF06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D7526DA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4F58454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1212850</wp:posOffset>
            </wp:positionH>
            <wp:positionV relativeFrom="paragraph">
              <wp:posOffset>-1280795</wp:posOffset>
            </wp:positionV>
            <wp:extent cx="5080635" cy="2616200"/>
            <wp:effectExtent l="0" t="0" r="0" b="0"/>
            <wp:wrapNone/>
            <wp:docPr id="68" name="Image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68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1200150</wp:posOffset>
                </wp:positionH>
                <wp:positionV relativeFrom="paragraph">
                  <wp:posOffset>-1293495</wp:posOffset>
                </wp:positionV>
                <wp:extent cx="5106035" cy="2641600"/>
                <wp:effectExtent l="0" t="0" r="0" b="0"/>
                <wp:wrapNone/>
                <wp:docPr id="70" name="Image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5106035" cy="2641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06035" h="2641600">
                              <a:moveTo>
                                <a:pt x="6350" y="2635250"/>
                              </a:moveTo>
                              <a:lnTo>
                                <a:pt x="5099685" y="2635250"/>
                              </a:lnTo>
                              <a:lnTo>
                                <a:pt x="5099685" y="6350"/>
                              </a:lnTo>
                              <a:lnTo>
                                <a:pt x="6350" y="6350"/>
                              </a:lnTo>
                              <a:lnTo>
                                <a:pt x="6350" y="2635250"/>
                              </a:lnTo>
                            </a:path>
                          </a:pathLst>
                        </a:custGeom>
                        <a:ln w="12700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000000"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Image70" o:spid="_x0000_s1026" o:spt="100" style="position:absolute;left:0pt;margin-left:94.5pt;margin-top:-101.85pt;height:208pt;width:402.05pt;mso-position-horizontal-relative:page;z-index:-251657216;mso-width-relative:page;mso-height-relative:page;" filled="f" stroked="t" coordsize="5106035,2641600" o:gfxdata="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PP8pd0AAAAMAQAA&#10;DwAAAAAAAAABACAAAAAiAAAAZHJzL2Rvd25yZXYueG1sUEsBAhQAFAAAAAgAh07iQEoRDcNNAgAA&#10;MwUAAA4AAAAAAAAAAQAgAAAALAEAAGRycy9lMm9Eb2MueG1sUEsFBgAAAAAGAAYAWQEAAOsFAAAA&#10;AA==&#10;" path="m6350,2635250l5099685,2635250,5099685,6350,6350,6350,6350,2635250e">
                <v:fill on="f" focussize="0,0"/>
                <v:stroke weight="1pt" color="#000000" miterlimit="10" joinstyle="miter"/>
                <v:imagedata o:title=""/>
                <o:lock v:ext="edit" aspectratio="t"/>
              </v:shape>
            </w:pict>
          </mc:Fallback>
        </mc:AlternateContent>
      </w:r>
    </w:p>
    <w:p w14:paraId="1CE831ED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842E9E6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A5244C6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5BDF7C3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55F75A8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4D0A491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3F93CA8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E41D103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A9F4355">
      <w:pPr>
        <w:widowControl w:val="0"/>
        <w:kinsoku w:val="0"/>
        <w:autoSpaceDE w:val="0"/>
        <w:autoSpaceDN w:val="0"/>
        <w:adjustRightInd w:val="0"/>
        <w:spacing w:before="1" w:after="0" w:line="381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2320AE7">
      <w:pPr>
        <w:widowControl w:val="0"/>
        <w:kinsoku w:val="0"/>
        <w:autoSpaceDE w:val="0"/>
        <w:autoSpaceDN w:val="0"/>
        <w:adjustRightInd w:val="0"/>
        <w:spacing w:before="3" w:after="0" w:line="264" w:lineRule="auto"/>
        <w:ind w:left="338" w:right="334" w:firstLine="439"/>
        <w:jc w:val="left"/>
        <w:textAlignment w:val="baseline"/>
      </w:pP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PLL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的时钟输入可以是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PLL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所在的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Ban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k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的时钟输入管脚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戒者其他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PLL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的输出，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FPGA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内部产生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的信号丌能驱动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PLL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。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Cyclone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IV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PLL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产生的时钟可以为单端时钟信号戒差分时钟信号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,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可以通过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GCLK</w:t>
      </w:r>
      <w:r>
        <w:rPr>
          <w:rFonts w:ascii="Calibri" w:hAnsi="Calibri" w:eastAsia="Calibri"/>
          <w:b w:val="0"/>
          <w:i w:val="0"/>
          <w:color w:val="000000"/>
          <w:spacing w:val="0"/>
          <w:w w:val="78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网络直接驱动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8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FPGA</w:t>
      </w:r>
      <w:r>
        <w:rPr>
          <w:rFonts w:ascii="Calibri" w:hAnsi="Calibri" w:eastAsia="Calibri"/>
          <w:b w:val="0"/>
          <w:i w:val="0"/>
          <w:color w:val="000000"/>
          <w:spacing w:val="0"/>
          <w:w w:val="78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外部的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8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IO</w:t>
      </w:r>
      <w:r>
        <w:rPr>
          <w:rFonts w:ascii="Calibri" w:hAnsi="Calibri" w:eastAsia="Calibri"/>
          <w:b w:val="0"/>
          <w:i w:val="0"/>
          <w:color w:val="000000"/>
          <w:spacing w:val="0"/>
          <w:w w:val="78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口。</w:t>
      </w:r>
    </w:p>
    <w:p w14:paraId="1A44764D">
      <w:pPr>
        <w:widowControl w:val="0"/>
        <w:kinsoku w:val="0"/>
        <w:autoSpaceDE w:val="0"/>
        <w:autoSpaceDN w:val="0"/>
        <w:adjustRightInd w:val="0"/>
        <w:spacing w:before="0" w:after="0" w:line="264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89B9583">
      <w:pPr>
        <w:widowControl w:val="0"/>
        <w:kinsoku w:val="0"/>
        <w:autoSpaceDE w:val="0"/>
        <w:autoSpaceDN w:val="0"/>
        <w:adjustRightInd w:val="0"/>
        <w:spacing w:before="4" w:after="0" w:line="258" w:lineRule="auto"/>
        <w:ind w:left="338" w:right="350" w:firstLine="439"/>
        <w:jc w:val="left"/>
        <w:textAlignment w:val="baseline"/>
      </w:pP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Cyclone</w:t>
      </w:r>
      <w:r>
        <w:rPr>
          <w:rFonts w:ascii="Calibri" w:hAnsi="Calibri" w:eastAsia="Calibri"/>
          <w:b w:val="0"/>
          <w:i w:val="0"/>
          <w:color w:val="000000"/>
          <w:spacing w:val="0"/>
          <w:w w:val="71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IV</w:t>
      </w:r>
      <w:r>
        <w:rPr>
          <w:rFonts w:ascii="Calibri" w:hAnsi="Calibri" w:eastAsia="Calibri"/>
          <w:b w:val="0"/>
          <w:i w:val="0"/>
          <w:color w:val="000000"/>
          <w:spacing w:val="0"/>
          <w:w w:val="71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和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1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Cyclone</w:t>
      </w:r>
      <w:r>
        <w:rPr>
          <w:rFonts w:ascii="Calibri" w:hAnsi="Calibri" w:eastAsia="Calibri"/>
          <w:b w:val="0"/>
          <w:i w:val="0"/>
          <w:color w:val="000000"/>
          <w:spacing w:val="0"/>
          <w:w w:val="71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10</w:t>
      </w:r>
      <w:r>
        <w:rPr>
          <w:rFonts w:ascii="Calibri" w:hAnsi="Calibri" w:eastAsia="Calibri"/>
          <w:b w:val="0"/>
          <w:i w:val="0"/>
          <w:color w:val="000000"/>
          <w:spacing w:val="0"/>
          <w:w w:val="71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LP</w:t>
      </w:r>
      <w:r>
        <w:rPr>
          <w:rFonts w:ascii="Calibri" w:hAnsi="Calibri" w:eastAsia="Calibri"/>
          <w:b w:val="0"/>
          <w:i w:val="0"/>
          <w:color w:val="000000"/>
          <w:spacing w:val="0"/>
          <w:w w:val="71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的单个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1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PLL</w:t>
      </w:r>
      <w:r>
        <w:rPr>
          <w:rFonts w:ascii="Calibri" w:hAnsi="Calibri" w:eastAsia="Calibri"/>
          <w:b w:val="0"/>
          <w:i w:val="0"/>
          <w:color w:val="000000"/>
          <w:spacing w:val="0"/>
          <w:w w:val="71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最大能提供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1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5</w:t>
      </w:r>
      <w:r>
        <w:rPr>
          <w:rFonts w:ascii="Calibri" w:hAnsi="Calibri" w:eastAsia="Calibri"/>
          <w:b w:val="0"/>
          <w:i w:val="0"/>
          <w:color w:val="000000"/>
          <w:spacing w:val="0"/>
          <w:w w:val="71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路输出，但是这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1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5</w:t>
      </w:r>
      <w:r>
        <w:rPr>
          <w:rFonts w:ascii="Calibri" w:hAnsi="Calibri" w:eastAsia="Calibri"/>
          <w:b w:val="0"/>
          <w:i w:val="0"/>
          <w:color w:val="000000"/>
          <w:spacing w:val="0"/>
          <w:w w:val="71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路输出是有一定的关系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的，从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PLL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的结构图可以看出，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5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路输出丌同频率取决于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C0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、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C1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、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C2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、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C3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、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C4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的分频比。</w:t>
      </w:r>
    </w:p>
    <w:p w14:paraId="0AD2A117">
      <w:pPr>
        <w:widowControl w:val="0"/>
        <w:kinsoku w:val="0"/>
        <w:autoSpaceDE w:val="0"/>
        <w:autoSpaceDN w:val="0"/>
        <w:adjustRightInd w:val="0"/>
        <w:spacing w:before="0" w:after="0" w:line="265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5652B61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1061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本实验将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PLL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输出的丌同时钟通过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FPGA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的普通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IO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输出，然后用示波器测量输出频率。</w:t>
      </w:r>
    </w:p>
    <w:p w14:paraId="7F0DBE35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E246CA6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5B8C22A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24904CF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AC24123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433EE21">
      <w:pPr>
        <w:widowControl w:val="0"/>
        <w:kinsoku w:val="0"/>
        <w:autoSpaceDE w:val="0"/>
        <w:autoSpaceDN w:val="0"/>
        <w:adjustRightInd w:val="0"/>
        <w:spacing w:before="0" w:after="0" w:line="376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312069D">
      <w:pPr>
        <w:widowControl w:val="0"/>
        <w:kinsoku w:val="0"/>
        <w:autoSpaceDE w:val="0"/>
        <w:autoSpaceDN w:val="0"/>
        <w:adjustRightInd w:val="0"/>
        <w:spacing w:before="0" w:after="0" w:line="240" w:lineRule="auto"/>
        <w:ind w:left="1918" w:right="0" w:firstLine="0"/>
        <w:jc w:val="left"/>
        <w:textAlignment w:val="baseline"/>
      </w:pPr>
      <w:r>
        <w:rPr>
          <w:rFonts w:ascii="宋体" w:hAnsi="宋体" w:eastAsia="宋体" w:cs="宋体"/>
          <w:b w:val="0"/>
          <w:i w:val="0"/>
          <w:color w:val="000000"/>
          <w:spacing w:val="0"/>
          <w:w w:val="100"/>
          <w:kern w:val="0"/>
          <w:position w:val="0"/>
          <w:sz w:val="24"/>
          <w:szCs w:val="24"/>
        </w:rPr>
        <w:t>50Mhz</w:t>
      </w:r>
    </w:p>
    <w:p w14:paraId="0939D0F5">
      <w:pPr>
        <w:widowControl w:val="0"/>
        <w:kinsoku w:val="0"/>
        <w:autoSpaceDE w:val="0"/>
        <w:autoSpaceDN w:val="0"/>
        <w:adjustRightInd w:val="0"/>
        <w:spacing w:before="2" w:after="0" w:line="253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6CF66C2">
      <w:pPr>
        <w:widowControl w:val="0"/>
        <w:kinsoku w:val="0"/>
        <w:autoSpaceDE w:val="0"/>
        <w:autoSpaceDN w:val="0"/>
        <w:adjustRightInd w:val="0"/>
        <w:spacing w:before="0" w:after="0" w:line="253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FB5FBF9">
      <w:pPr>
        <w:widowControl w:val="0"/>
        <w:kinsoku w:val="0"/>
        <w:autoSpaceDE w:val="0"/>
        <w:autoSpaceDN w:val="0"/>
        <w:adjustRightInd w:val="0"/>
        <w:spacing w:before="1" w:after="0" w:line="253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E2F5102">
      <w:pPr>
        <w:widowControl w:val="0"/>
        <w:kinsoku w:val="0"/>
        <w:autoSpaceDE w:val="0"/>
        <w:autoSpaceDN w:val="0"/>
        <w:adjustRightInd w:val="0"/>
        <w:spacing w:before="1" w:after="0" w:line="253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2013585</wp:posOffset>
            </wp:positionH>
            <wp:positionV relativeFrom="paragraph">
              <wp:posOffset>-1539875</wp:posOffset>
            </wp:positionV>
            <wp:extent cx="2657475" cy="2047875"/>
            <wp:effectExtent l="0" t="0" r="0" b="0"/>
            <wp:wrapNone/>
            <wp:docPr id="97" name="Image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97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5368290</wp:posOffset>
            </wp:positionH>
            <wp:positionV relativeFrom="paragraph">
              <wp:posOffset>-818515</wp:posOffset>
            </wp:positionV>
            <wp:extent cx="47625" cy="542925"/>
            <wp:effectExtent l="0" t="0" r="0" b="0"/>
            <wp:wrapNone/>
            <wp:docPr id="100" name="Image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00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3051810</wp:posOffset>
            </wp:positionH>
            <wp:positionV relativeFrom="paragraph">
              <wp:posOffset>741045</wp:posOffset>
            </wp:positionV>
            <wp:extent cx="1638300" cy="1104900"/>
            <wp:effectExtent l="0" t="0" r="0" b="0"/>
            <wp:wrapNone/>
            <wp:docPr id="103" name="Image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10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2819400</wp:posOffset>
            </wp:positionH>
            <wp:positionV relativeFrom="paragraph">
              <wp:posOffset>-924560</wp:posOffset>
            </wp:positionV>
            <wp:extent cx="1000125" cy="752475"/>
            <wp:effectExtent l="0" t="0" r="0" b="0"/>
            <wp:wrapNone/>
            <wp:docPr id="106" name="Image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06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2818130</wp:posOffset>
                </wp:positionH>
                <wp:positionV relativeFrom="paragraph">
                  <wp:posOffset>-732790</wp:posOffset>
                </wp:positionV>
                <wp:extent cx="812800" cy="1234440"/>
                <wp:effectExtent l="0" t="0" r="0" b="0"/>
                <wp:wrapNone/>
                <wp:docPr id="108" name="TextBox1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12800" cy="1234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8C4DB4E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before="1" w:after="0" w:line="239" w:lineRule="auto"/>
                              <w:ind w:left="0" w:right="0" w:firstLine="0"/>
                              <w:jc w:val="left"/>
                              <w:textAlignment w:val="baseline"/>
                            </w:pPr>
                            <w:r>
                              <w:rPr>
                                <w:rFonts w:ascii="Arial" w:hAnsi="Arial" w:eastAsia="Arial" w:cs="Arial"/>
                                <w:position w:val="9"/>
                                <w:sz w:val="2"/>
                                <w:szCs w:val="2"/>
                              </w:rPr>
                              <w:drawing>
                                <wp:inline distT="0" distB="0" distL="0" distR="0">
                                  <wp:extent cx="57150" cy="47625"/>
                                  <wp:effectExtent l="0" t="0" r="0" b="0"/>
                                  <wp:docPr id="110" name="Image1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0" name="Image11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150" cy="47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eastAsia="Arial"/>
                                <w:b w:val="0"/>
                                <w:i w:val="0"/>
                                <w:color w:val="000000"/>
                                <w:spacing w:val="311"/>
                                <w:w w:val="100"/>
                                <w:kern w:val="0"/>
                                <w:position w:val="0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b w:val="0"/>
                                <w:i w:val="0"/>
                                <w:color w:val="000000"/>
                                <w:spacing w:val="0"/>
                                <w:w w:val="100"/>
                                <w:kern w:val="0"/>
                                <w:position w:val="0"/>
                                <w:sz w:val="40"/>
                                <w:szCs w:val="40"/>
                              </w:rPr>
                              <w:t>PLL</w:t>
                            </w:r>
                          </w:p>
                          <w:p w14:paraId="4DC8C94B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before="1" w:after="0" w:line="423" w:lineRule="auto"/>
                              <w:ind w:left="0" w:right="0" w:firstLine="0"/>
                              <w:jc w:val="both"/>
                              <w:textAlignment w:val="baselin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374DD11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before="1" w:after="0" w:line="518" w:lineRule="auto"/>
                              <w:ind w:left="0" w:right="0" w:firstLine="0"/>
                              <w:jc w:val="both"/>
                              <w:textAlignment w:val="baselin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8CD9C87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before="1" w:after="0" w:line="239" w:lineRule="auto"/>
                              <w:ind w:left="468" w:right="0" w:firstLine="0"/>
                              <w:jc w:val="left"/>
                              <w:textAlignment w:val="baseline"/>
                            </w:pPr>
                            <w:r>
                              <w:rPr>
                                <w:rFonts w:ascii="宋体" w:hAnsi="宋体" w:eastAsia="宋体" w:cs="宋体"/>
                                <w:b w:val="0"/>
                                <w:i w:val="0"/>
                                <w:color w:val="000000"/>
                                <w:spacing w:val="0"/>
                                <w:w w:val="100"/>
                                <w:kern w:val="0"/>
                                <w:position w:val="0"/>
                                <w:sz w:val="40"/>
                                <w:szCs w:val="40"/>
                              </w:rPr>
                              <w:t>FPGA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108" o:spid="_x0000_s1026" o:spt="202" type="#_x0000_t202" style="position:absolute;left:0pt;margin-left:221.9pt;margin-top:-57.7pt;height:97.2pt;width:64pt;mso-position-horizontal-relative:page;z-index:251660288;mso-width-relative:page;mso-height-relative:page;" filled="f" stroked="f" coordsize="21600,21600" o:gfxdata="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RwsnUdgAAAALAQAADwAAAAAAAAABACAAAAAiAAAAZHJzL2Rvd25yZXYueG1sUEsB&#10;AhQAFAAAAAgAh07iQN0N8YX1AQAA9QMAAA4AAAAAAAAAAQAgAAAAJwEAAGRycy9lMm9Eb2MueG1s&#10;UEsFBgAAAAAGAAYAWQEAAI4FAAAAAA==&#10;">
                <v:fill on="f" focussize="0,0"/>
                <v:stroke on="f"/>
                <v:imagedata o:title=""/>
                <o:lock v:ext="edit" aspectratio="t"/>
                <v:textbox inset="0mm,0mm,0mm,0mm" style="mso-fit-shape-to-text:t;">
                  <w:txbxContent>
                    <w:p w14:paraId="58C4DB4E">
                      <w:pPr>
                        <w:widowControl w:val="0"/>
                        <w:kinsoku w:val="0"/>
                        <w:autoSpaceDE w:val="0"/>
                        <w:autoSpaceDN w:val="0"/>
                        <w:adjustRightInd w:val="0"/>
                        <w:spacing w:before="1" w:after="0" w:line="239" w:lineRule="auto"/>
                        <w:ind w:left="0" w:right="0" w:firstLine="0"/>
                        <w:jc w:val="left"/>
                        <w:textAlignment w:val="baseline"/>
                      </w:pPr>
                      <w:r>
                        <w:rPr>
                          <w:rFonts w:ascii="Arial" w:hAnsi="Arial" w:eastAsia="Arial" w:cs="Arial"/>
                          <w:position w:val="9"/>
                          <w:sz w:val="2"/>
                          <w:szCs w:val="2"/>
                        </w:rPr>
                        <w:drawing>
                          <wp:inline distT="0" distB="0" distL="0" distR="0">
                            <wp:extent cx="57150" cy="47625"/>
                            <wp:effectExtent l="0" t="0" r="0" b="0"/>
                            <wp:docPr id="110" name="Image1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0" name="Image11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150" cy="47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eastAsia="Arial"/>
                          <w:b w:val="0"/>
                          <w:i w:val="0"/>
                          <w:color w:val="000000"/>
                          <w:spacing w:val="311"/>
                          <w:w w:val="100"/>
                          <w:kern w:val="0"/>
                          <w:position w:val="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b w:val="0"/>
                          <w:i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40"/>
                          <w:szCs w:val="40"/>
                        </w:rPr>
                        <w:t>PLL</w:t>
                      </w:r>
                    </w:p>
                    <w:p w14:paraId="4DC8C94B">
                      <w:pPr>
                        <w:widowControl w:val="0"/>
                        <w:kinsoku w:val="0"/>
                        <w:autoSpaceDE w:val="0"/>
                        <w:autoSpaceDN w:val="0"/>
                        <w:adjustRightInd w:val="0"/>
                        <w:spacing w:before="1" w:after="0" w:line="423" w:lineRule="auto"/>
                        <w:ind w:left="0" w:right="0" w:firstLine="0"/>
                        <w:jc w:val="both"/>
                        <w:textAlignment w:val="baselin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</w:p>
                    <w:p w14:paraId="6374DD11">
                      <w:pPr>
                        <w:widowControl w:val="0"/>
                        <w:kinsoku w:val="0"/>
                        <w:autoSpaceDE w:val="0"/>
                        <w:autoSpaceDN w:val="0"/>
                        <w:adjustRightInd w:val="0"/>
                        <w:spacing w:before="1" w:after="0" w:line="518" w:lineRule="auto"/>
                        <w:ind w:left="0" w:right="0" w:firstLine="0"/>
                        <w:jc w:val="both"/>
                        <w:textAlignment w:val="baselin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</w:p>
                    <w:p w14:paraId="68CD9C87">
                      <w:pPr>
                        <w:widowControl w:val="0"/>
                        <w:kinsoku w:val="0"/>
                        <w:autoSpaceDE w:val="0"/>
                        <w:autoSpaceDN w:val="0"/>
                        <w:adjustRightInd w:val="0"/>
                        <w:spacing w:before="1" w:after="0" w:line="239" w:lineRule="auto"/>
                        <w:ind w:left="468" w:right="0" w:firstLine="0"/>
                        <w:jc w:val="left"/>
                        <w:textAlignment w:val="baseline"/>
                      </w:pPr>
                      <w:r>
                        <w:rPr>
                          <w:rFonts w:ascii="宋体" w:hAnsi="宋体" w:eastAsia="宋体" w:cs="宋体"/>
                          <w:b w:val="0"/>
                          <w:i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40"/>
                          <w:szCs w:val="40"/>
                        </w:rPr>
                        <w:t>FPGA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3816985</wp:posOffset>
            </wp:positionH>
            <wp:positionV relativeFrom="paragraph">
              <wp:posOffset>-819785</wp:posOffset>
            </wp:positionV>
            <wp:extent cx="1600200" cy="47625"/>
            <wp:effectExtent l="0" t="0" r="0" b="0"/>
            <wp:wrapNone/>
            <wp:docPr id="122" name="Image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2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3816985</wp:posOffset>
            </wp:positionH>
            <wp:positionV relativeFrom="paragraph">
              <wp:posOffset>-672465</wp:posOffset>
            </wp:positionV>
            <wp:extent cx="1600200" cy="47625"/>
            <wp:effectExtent l="0" t="0" r="0" b="0"/>
            <wp:wrapNone/>
            <wp:docPr id="125" name="Image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125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1364615</wp:posOffset>
            </wp:positionH>
            <wp:positionV relativeFrom="paragraph">
              <wp:posOffset>-554990</wp:posOffset>
            </wp:positionV>
            <wp:extent cx="1466850" cy="9525"/>
            <wp:effectExtent l="0" t="0" r="0" b="0"/>
            <wp:wrapNone/>
            <wp:docPr id="128" name="Image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2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3816985</wp:posOffset>
            </wp:positionH>
            <wp:positionV relativeFrom="paragraph">
              <wp:posOffset>-474980</wp:posOffset>
            </wp:positionV>
            <wp:extent cx="1600200" cy="47625"/>
            <wp:effectExtent l="0" t="0" r="0" b="0"/>
            <wp:wrapNone/>
            <wp:docPr id="131" name="Image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131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1917700</wp:posOffset>
            </wp:positionH>
            <wp:positionV relativeFrom="paragraph">
              <wp:posOffset>-892810</wp:posOffset>
            </wp:positionV>
            <wp:extent cx="3495675" cy="2600325"/>
            <wp:effectExtent l="0" t="0" r="0" b="0"/>
            <wp:wrapNone/>
            <wp:docPr id="134" name="Image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34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4379595</wp:posOffset>
                </wp:positionH>
                <wp:positionV relativeFrom="paragraph">
                  <wp:posOffset>-907415</wp:posOffset>
                </wp:positionV>
                <wp:extent cx="463550" cy="691515"/>
                <wp:effectExtent l="0" t="0" r="0" b="0"/>
                <wp:wrapNone/>
                <wp:docPr id="136" name="TextBox1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63550" cy="6915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9C7B79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before="0" w:after="0" w:line="239" w:lineRule="auto"/>
                              <w:ind w:left="60" w:right="0" w:firstLine="0"/>
                              <w:jc w:val="left"/>
                              <w:textAlignment w:val="baseline"/>
                            </w:pPr>
                            <w:r>
                              <w:rPr>
                                <w:rFonts w:ascii="宋体" w:hAnsi="宋体" w:eastAsia="宋体" w:cs="宋体"/>
                                <w:b w:val="0"/>
                                <w:i w:val="0"/>
                                <w:color w:val="000000"/>
                                <w:spacing w:val="0"/>
                                <w:w w:val="100"/>
                                <w:kern w:val="0"/>
                                <w:position w:val="0"/>
                                <w:sz w:val="24"/>
                                <w:szCs w:val="24"/>
                              </w:rPr>
                              <w:t>25Mhz</w:t>
                            </w:r>
                          </w:p>
                          <w:p w14:paraId="3EAC457D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before="2" w:after="0" w:line="483" w:lineRule="auto"/>
                              <w:ind w:left="0" w:right="0" w:firstLine="0"/>
                              <w:jc w:val="both"/>
                              <w:textAlignment w:val="baselin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B7B6A66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before="2" w:after="0" w:line="238" w:lineRule="auto"/>
                              <w:ind w:left="0" w:right="0" w:firstLine="0"/>
                              <w:jc w:val="left"/>
                              <w:textAlignment w:val="baseline"/>
                            </w:pPr>
                            <w:r>
                              <w:rPr>
                                <w:rFonts w:ascii="宋体" w:hAnsi="宋体" w:eastAsia="宋体" w:cs="宋体"/>
                                <w:b w:val="0"/>
                                <w:i w:val="0"/>
                                <w:color w:val="000000"/>
                                <w:spacing w:val="0"/>
                                <w:w w:val="100"/>
                                <w:kern w:val="0"/>
                                <w:position w:val="0"/>
                                <w:sz w:val="24"/>
                                <w:szCs w:val="24"/>
                              </w:rPr>
                              <w:t>100Mhz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136" o:spid="_x0000_s1026" o:spt="202" type="#_x0000_t202" style="position:absolute;left:0pt;margin-left:344.85pt;margin-top:-71.45pt;height:54.45pt;width:36.5pt;mso-position-horizontal-relative:page;z-index:251660288;mso-width-relative:page;mso-height-relative:page;" filled="f" stroked="f" coordsize="21600,21600" o:gfxdata="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EQGnENgAAAAMAQAADwAAAAAAAAABACAAAAAiAAAAZHJzL2Rvd25yZXYueG1sUEsB&#10;AhQAFAAAAAgAh07iQL5ci+n1AQAA9AMAAA4AAAAAAAAAAQAgAAAAJwEAAGRycy9lMm9Eb2MueG1s&#10;UEsFBgAAAAAGAAYAWQEAAI4FAAAAAA==&#10;">
                <v:fill on="f" focussize="0,0"/>
                <v:stroke on="f"/>
                <v:imagedata o:title=""/>
                <o:lock v:ext="edit" aspectratio="t"/>
                <v:textbox inset="0mm,0mm,0mm,0mm" style="mso-fit-shape-to-text:t;">
                  <w:txbxContent>
                    <w:p w14:paraId="089C7B79">
                      <w:pPr>
                        <w:widowControl w:val="0"/>
                        <w:kinsoku w:val="0"/>
                        <w:autoSpaceDE w:val="0"/>
                        <w:autoSpaceDN w:val="0"/>
                        <w:adjustRightInd w:val="0"/>
                        <w:spacing w:before="0" w:after="0" w:line="239" w:lineRule="auto"/>
                        <w:ind w:left="60" w:right="0" w:firstLine="0"/>
                        <w:jc w:val="left"/>
                        <w:textAlignment w:val="baseline"/>
                      </w:pPr>
                      <w:r>
                        <w:rPr>
                          <w:rFonts w:ascii="宋体" w:hAnsi="宋体" w:eastAsia="宋体" w:cs="宋体"/>
                          <w:b w:val="0"/>
                          <w:i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24"/>
                          <w:szCs w:val="24"/>
                        </w:rPr>
                        <w:t>25Mhz</w:t>
                      </w:r>
                    </w:p>
                    <w:p w14:paraId="3EAC457D">
                      <w:pPr>
                        <w:widowControl w:val="0"/>
                        <w:kinsoku w:val="0"/>
                        <w:autoSpaceDE w:val="0"/>
                        <w:autoSpaceDN w:val="0"/>
                        <w:adjustRightInd w:val="0"/>
                        <w:spacing w:before="2" w:after="0" w:line="483" w:lineRule="auto"/>
                        <w:ind w:left="0" w:right="0" w:firstLine="0"/>
                        <w:jc w:val="both"/>
                        <w:textAlignment w:val="baselin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</w:p>
                    <w:p w14:paraId="3B7B6A66">
                      <w:pPr>
                        <w:widowControl w:val="0"/>
                        <w:kinsoku w:val="0"/>
                        <w:autoSpaceDE w:val="0"/>
                        <w:autoSpaceDN w:val="0"/>
                        <w:adjustRightInd w:val="0"/>
                        <w:spacing w:before="2" w:after="0" w:line="238" w:lineRule="auto"/>
                        <w:ind w:left="0" w:right="0" w:firstLine="0"/>
                        <w:jc w:val="left"/>
                        <w:textAlignment w:val="baseline"/>
                      </w:pPr>
                      <w:r>
                        <w:rPr>
                          <w:rFonts w:ascii="宋体" w:hAnsi="宋体" w:eastAsia="宋体" w:cs="宋体"/>
                          <w:b w:val="0"/>
                          <w:i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24"/>
                          <w:szCs w:val="24"/>
                        </w:rPr>
                        <w:t>100Mhz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4418330</wp:posOffset>
            </wp:positionH>
            <wp:positionV relativeFrom="paragraph">
              <wp:posOffset>-745490</wp:posOffset>
            </wp:positionV>
            <wp:extent cx="400050" cy="390525"/>
            <wp:effectExtent l="0" t="0" r="0" b="0"/>
            <wp:wrapNone/>
            <wp:docPr id="144" name="Image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44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4418330</wp:posOffset>
                </wp:positionH>
                <wp:positionV relativeFrom="paragraph">
                  <wp:posOffset>-760095</wp:posOffset>
                </wp:positionV>
                <wp:extent cx="386715" cy="395605"/>
                <wp:effectExtent l="0" t="0" r="0" b="0"/>
                <wp:wrapNone/>
                <wp:docPr id="146" name="TextBox1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6715" cy="395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1A3CA85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before="0" w:after="0" w:line="239" w:lineRule="auto"/>
                              <w:ind w:left="0" w:right="0" w:firstLine="0"/>
                              <w:jc w:val="left"/>
                              <w:textAlignment w:val="baseline"/>
                            </w:pPr>
                            <w:r>
                              <w:rPr>
                                <w:rFonts w:ascii="宋体" w:hAnsi="宋体" w:eastAsia="宋体" w:cs="宋体"/>
                                <w:b w:val="0"/>
                                <w:i w:val="0"/>
                                <w:color w:val="000000"/>
                                <w:spacing w:val="0"/>
                                <w:w w:val="100"/>
                                <w:kern w:val="0"/>
                                <w:position w:val="0"/>
                                <w:sz w:val="24"/>
                                <w:szCs w:val="24"/>
                              </w:rPr>
                              <w:t>50Mhz</w:t>
                            </w:r>
                          </w:p>
                          <w:p w14:paraId="26F828EB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before="1" w:after="0" w:line="238" w:lineRule="auto"/>
                              <w:ind w:left="0" w:right="0" w:firstLine="0"/>
                              <w:jc w:val="left"/>
                              <w:textAlignment w:val="baseline"/>
                            </w:pPr>
                            <w:r>
                              <w:rPr>
                                <w:rFonts w:ascii="宋体" w:hAnsi="宋体" w:eastAsia="宋体" w:cs="宋体"/>
                                <w:b w:val="0"/>
                                <w:i w:val="0"/>
                                <w:color w:val="000000"/>
                                <w:spacing w:val="0"/>
                                <w:w w:val="100"/>
                                <w:kern w:val="0"/>
                                <w:position w:val="0"/>
                                <w:sz w:val="24"/>
                                <w:szCs w:val="24"/>
                              </w:rPr>
                              <w:t>75Mhz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146" o:spid="_x0000_s1026" o:spt="202" type="#_x0000_t202" style="position:absolute;left:0pt;margin-left:347.9pt;margin-top:-59.85pt;height:31.15pt;width:30.45pt;mso-position-horizontal-relative:page;z-index:251660288;mso-width-relative:page;mso-height-relative:page;" filled="f" stroked="f" coordsize="21600,21600" o:gfxdata="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CeU8PnYAAAADAEAAA8AAAAAAAAAAQAgAAAAIgAAAGRycy9kb3ducmV2LnhtbFBL&#10;AQIUABQAAAAIAIdO4kB4svi19gEAAPQDAAAOAAAAAAAAAAEAIAAAACcBAABkcnMvZTJvRG9jLnht&#10;bFBLBQYAAAAABgAGAFkBAACPBQAAAAA=&#10;">
                <v:fill on="f" focussize="0,0"/>
                <v:stroke on="f"/>
                <v:imagedata o:title=""/>
                <o:lock v:ext="edit" aspectratio="t"/>
                <v:textbox inset="0mm,0mm,0mm,0mm" style="mso-fit-shape-to-text:t;">
                  <w:txbxContent>
                    <w:p w14:paraId="01A3CA85">
                      <w:pPr>
                        <w:widowControl w:val="0"/>
                        <w:kinsoku w:val="0"/>
                        <w:autoSpaceDE w:val="0"/>
                        <w:autoSpaceDN w:val="0"/>
                        <w:adjustRightInd w:val="0"/>
                        <w:spacing w:before="0" w:after="0" w:line="239" w:lineRule="auto"/>
                        <w:ind w:left="0" w:right="0" w:firstLine="0"/>
                        <w:jc w:val="left"/>
                        <w:textAlignment w:val="baseline"/>
                      </w:pPr>
                      <w:r>
                        <w:rPr>
                          <w:rFonts w:ascii="宋体" w:hAnsi="宋体" w:eastAsia="宋体" w:cs="宋体"/>
                          <w:b w:val="0"/>
                          <w:i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24"/>
                          <w:szCs w:val="24"/>
                        </w:rPr>
                        <w:t>50Mhz</w:t>
                      </w:r>
                    </w:p>
                    <w:p w14:paraId="26F828EB">
                      <w:pPr>
                        <w:widowControl w:val="0"/>
                        <w:kinsoku w:val="0"/>
                        <w:autoSpaceDE w:val="0"/>
                        <w:autoSpaceDN w:val="0"/>
                        <w:adjustRightInd w:val="0"/>
                        <w:spacing w:before="1" w:after="0" w:line="238" w:lineRule="auto"/>
                        <w:ind w:left="0" w:right="0" w:firstLine="0"/>
                        <w:jc w:val="left"/>
                        <w:textAlignment w:val="baseline"/>
                      </w:pPr>
                      <w:r>
                        <w:rPr>
                          <w:rFonts w:ascii="宋体" w:hAnsi="宋体" w:eastAsia="宋体" w:cs="宋体"/>
                          <w:b w:val="0"/>
                          <w:i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24"/>
                          <w:szCs w:val="24"/>
                        </w:rPr>
                        <w:t>75Mhz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3801745</wp:posOffset>
            </wp:positionH>
            <wp:positionV relativeFrom="paragraph">
              <wp:posOffset>-758190</wp:posOffset>
            </wp:positionV>
            <wp:extent cx="2047875" cy="2609850"/>
            <wp:effectExtent l="0" t="0" r="0" b="0"/>
            <wp:wrapNone/>
            <wp:docPr id="152" name="Image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52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8561F0">
      <w:pPr>
        <w:widowControl w:val="0"/>
        <w:kinsoku w:val="0"/>
        <w:autoSpaceDE w:val="0"/>
        <w:autoSpaceDN w:val="0"/>
        <w:adjustRightInd w:val="0"/>
        <w:spacing w:before="1" w:after="0" w:line="253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088DBD2">
      <w:pPr>
        <w:widowControl w:val="0"/>
        <w:kinsoku w:val="0"/>
        <w:autoSpaceDE w:val="0"/>
        <w:autoSpaceDN w:val="0"/>
        <w:adjustRightInd w:val="0"/>
        <w:spacing w:before="1" w:after="0" w:line="253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1B91E3B">
      <w:pPr>
        <w:widowControl w:val="0"/>
        <w:kinsoku w:val="0"/>
        <w:autoSpaceDE w:val="0"/>
        <w:autoSpaceDN w:val="0"/>
        <w:adjustRightInd w:val="0"/>
        <w:spacing w:before="1" w:after="0" w:line="253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7768F2E">
      <w:pPr>
        <w:widowControl w:val="0"/>
        <w:kinsoku w:val="0"/>
        <w:autoSpaceDE w:val="0"/>
        <w:autoSpaceDN w:val="0"/>
        <w:adjustRightInd w:val="0"/>
        <w:spacing w:before="1" w:after="0" w:line="253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B0312AD">
      <w:pPr>
        <w:widowControl w:val="0"/>
        <w:kinsoku w:val="0"/>
        <w:autoSpaceDE w:val="0"/>
        <w:autoSpaceDN w:val="0"/>
        <w:adjustRightInd w:val="0"/>
        <w:spacing w:before="0" w:after="0" w:line="253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B557F61">
      <w:pPr>
        <w:widowControl w:val="0"/>
        <w:kinsoku w:val="0"/>
        <w:autoSpaceDE w:val="0"/>
        <w:autoSpaceDN w:val="0"/>
        <w:adjustRightInd w:val="0"/>
        <w:spacing w:before="2" w:after="0" w:line="253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C12C4DF">
      <w:pPr>
        <w:widowControl w:val="0"/>
        <w:kinsoku w:val="0"/>
        <w:autoSpaceDE w:val="0"/>
        <w:autoSpaceDN w:val="0"/>
        <w:adjustRightInd w:val="0"/>
        <w:spacing w:before="0" w:after="0" w:line="253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A745171">
      <w:pPr>
        <w:widowControl w:val="0"/>
        <w:kinsoku w:val="0"/>
        <w:autoSpaceDE w:val="0"/>
        <w:autoSpaceDN w:val="0"/>
        <w:adjustRightInd w:val="0"/>
        <w:spacing w:before="2" w:after="0" w:line="253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DC87A09">
      <w:pPr>
        <w:widowControl w:val="0"/>
        <w:kinsoku w:val="0"/>
        <w:autoSpaceDE w:val="0"/>
        <w:autoSpaceDN w:val="0"/>
        <w:adjustRightInd w:val="0"/>
        <w:spacing w:before="0" w:after="0" w:line="253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CE847A0">
      <w:pPr>
        <w:widowControl w:val="0"/>
        <w:kinsoku w:val="0"/>
        <w:autoSpaceDE w:val="0"/>
        <w:autoSpaceDN w:val="0"/>
        <w:adjustRightInd w:val="0"/>
        <w:spacing w:before="1" w:after="0" w:line="253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E614C56">
      <w:pPr>
        <w:widowControl w:val="0"/>
        <w:kinsoku w:val="0"/>
        <w:autoSpaceDE w:val="0"/>
        <w:autoSpaceDN w:val="0"/>
        <w:adjustRightInd w:val="0"/>
        <w:spacing w:before="1" w:after="0" w:line="253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340A5B7">
      <w:pPr>
        <w:widowControl w:val="0"/>
        <w:kinsoku w:val="0"/>
        <w:autoSpaceDE w:val="0"/>
        <w:autoSpaceDN w:val="0"/>
        <w:adjustRightInd w:val="0"/>
        <w:spacing w:before="1" w:after="0" w:line="253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051C5CC">
      <w:pPr>
        <w:widowControl w:val="0"/>
        <w:kinsoku w:val="0"/>
        <w:autoSpaceDE w:val="0"/>
        <w:autoSpaceDN w:val="0"/>
        <w:adjustRightInd w:val="0"/>
        <w:spacing w:before="0" w:after="0" w:line="253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DFD63C9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778" w:right="0" w:firstLine="0"/>
        <w:jc w:val="left"/>
        <w:textAlignment w:val="baseline"/>
      </w:pPr>
      <w:r>
        <w:rPr>
          <w:rFonts w:ascii="微软雅黑" w:hAnsi="微软雅黑" w:eastAsia="微软雅黑"/>
          <w:b w:val="0"/>
          <w:i w:val="0"/>
          <w:color w:val="000000"/>
          <w:spacing w:val="6765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2</w:t>
      </w:r>
      <w:r>
        <w:rPr>
          <w:rFonts w:ascii="Calibri" w:hAnsi="Calibri" w:eastAsia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/</w:t>
      </w:r>
      <w:r>
        <w:rPr>
          <w:rFonts w:ascii="Calibri" w:hAnsi="Calibri" w:eastAsia="Calibri"/>
          <w:b w:val="0"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12</w:t>
      </w:r>
    </w:p>
    <w:p w14:paraId="32378D51">
      <w:pPr>
        <w:sectPr>
          <w:type w:val="continuous"/>
          <w:pgSz w:w="12240" w:h="15840"/>
          <w:pgMar w:top="796" w:right="1101" w:bottom="401" w:left="1101" w:header="0" w:footer="0" w:gutter="0"/>
          <w:cols w:space="425" w:num="1"/>
        </w:sectPr>
      </w:pPr>
    </w:p>
    <w:p w14:paraId="5774F1BC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778" w:right="0" w:firstLine="0"/>
        <w:jc w:val="left"/>
        <w:textAlignment w:val="baseline"/>
      </w:pPr>
      <w:r>
        <w:rPr>
          <w:rFonts w:ascii="Calibri" w:hAnsi="Calibri" w:eastAsia="Calibri"/>
          <w:b w:val="0"/>
          <w:i w:val="0"/>
          <w:color w:val="000000"/>
          <w:spacing w:val="6274"/>
          <w:w w:val="100"/>
          <w:kern w:val="0"/>
          <w:position w:val="0"/>
          <w:sz w:val="22"/>
          <w:szCs w:val="22"/>
        </w:rPr>
        <w:t xml:space="preserve"> </w:t>
      </w:r>
    </w:p>
    <w:p w14:paraId="79925615">
      <w:pPr>
        <w:widowControl w:val="0"/>
        <w:kinsoku w:val="0"/>
        <w:autoSpaceDE w:val="0"/>
        <w:autoSpaceDN w:val="0"/>
        <w:adjustRightInd w:val="0"/>
        <w:spacing w:before="1" w:after="0" w:line="311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c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836930</wp:posOffset>
                </wp:positionH>
                <wp:positionV relativeFrom="paragraph">
                  <wp:posOffset>52070</wp:posOffset>
                </wp:positionV>
                <wp:extent cx="6090920" cy="18415"/>
                <wp:effectExtent l="0" t="0" r="0" b="0"/>
                <wp:wrapNone/>
                <wp:docPr id="174" name="Image1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26" name="任意多边形 26"/>
                        <wps:cNvSpPr/>
                        <wps:spPr>
                          <a:xfrm>
                            <a:off x="0" y="0"/>
                            <a:ext cx="4879213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9213" h="18288">
                                <a:moveTo>
                                  <a:pt x="0" y="18288"/>
                                </a:moveTo>
                                <a:lnTo>
                                  <a:pt x="4879213" y="18288"/>
                                </a:lnTo>
                                <a:lnTo>
                                  <a:pt x="48792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27" name="任意多边形 27"/>
                        <wps:cNvSpPr/>
                        <wps:spPr>
                          <a:xfrm>
                            <a:off x="4870145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28" name="任意多边形 28"/>
                        <wps:cNvSpPr/>
                        <wps:spPr>
                          <a:xfrm>
                            <a:off x="4888433" y="0"/>
                            <a:ext cx="120274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2741" h="18288">
                                <a:moveTo>
                                  <a:pt x="0" y="18288"/>
                                </a:moveTo>
                                <a:lnTo>
                                  <a:pt x="1202741" y="18288"/>
                                </a:lnTo>
                                <a:lnTo>
                                  <a:pt x="12027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174" o:spid="_x0000_s1026" o:spt="203" style="position:absolute;left:0pt;margin-left:65.9pt;margin-top:4.1pt;height:1.45pt;width:479.6pt;mso-position-horizontal-relative:page;z-index:-251657216;mso-width-relative:page;mso-height-relative:page;" coordsize="6091174,18288" editas="canvas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">
                <o:lock v:ext="edit" aspectratio="f"/>
                <v:shape id="Image174" o:spid="_x0000_s1026" style="position:absolute;left:0;top:0;height:18288;width:6091174;" filled="f" stroked="f" coordsize="21600,21600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4879213;" fillcolor="#E36C0A" filled="t" stroked="f" coordsize="4879213,18288" o:gfxdata="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0J+RP1wAAAAkB&#10;AAAPAAAAAAAAAAEAIAAAACIAAABkcnMvZG93bnJldi54bWxQSwECFAAUAAAACACHTuJAi88+iBwC&#10;AACpBAAADgAAAAAAAAABACAAAAAmAQAAZHJzL2Uyb0RvYy54bWxQSwUGAAAAAAYABgBZAQAAtAUA&#10;AAAA&#10;" path="m0,18288l4879213,18288,4879213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70145;top:0;height:18288;width:18288;" fillcolor="#E36C0A" filled="t" stroked="f" coordsize="18288,18288" o:gfxdata="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IK72dDYAAAA&#10;CQEAAA8AAAAAAAAAAQAgAAAAIgAAAGRycy9kb3ducmV2LnhtbFBLAQIUABQAAAAIAIdO4kDbCZFl&#10;HQIAAKcEAAAOAAAAAAAAAAEAIAAAACcBAABkcnMvZTJvRG9jLnhtbFBLBQYAAAAABgAGAFkBAAC2&#10;BQAAAAA=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88433;top:0;height:18288;width:1202741;" fillcolor="#E36C0A" filled="t" stroked="f" coordsize="1202741,18288" o:gfxdata="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fF/p&#10;jNgAAAAJAQAADwAAAAAAAAABACAAAAAiAAAAZHJzL2Rvd25yZXYueG1sUEsBAhQAFAAAAAgAh07i&#10;QJz6QWsiAgAArwQAAA4AAAAAAAAAAQAgAAAAJwEAAGRycy9lMm9Eb2MueG1sUEsFBgAAAAAGAAYA&#10;WQEAALsFAAAAAA==&#10;" path="m0,18288l1202741,18288,1202741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57C69831">
      <w:pPr>
        <w:widowControl w:val="0"/>
        <w:kinsoku w:val="0"/>
        <w:autoSpaceDE w:val="0"/>
        <w:autoSpaceDN w:val="0"/>
        <w:adjustRightInd w:val="0"/>
        <w:spacing w:before="0" w:after="126" w:line="240" w:lineRule="auto"/>
        <w:ind w:left="338" w:right="0" w:firstLine="0"/>
        <w:jc w:val="left"/>
        <w:textAlignment w:val="baseline"/>
        <w:outlineLvl w:val="1"/>
      </w:pPr>
      <w:r>
        <w:rPr>
          <w:rFonts w:ascii="Arial" w:hAnsi="Arial" w:eastAsia="Arial" w:cs="Arial"/>
          <w:b/>
          <w:i w:val="0"/>
          <w:color w:val="000000"/>
          <w:spacing w:val="29"/>
          <w:w w:val="100"/>
          <w:kern w:val="0"/>
          <w:position w:val="0"/>
          <w:sz w:val="31"/>
          <w:szCs w:val="31"/>
        </w:rPr>
        <w:t>4</w:t>
      </w:r>
      <w:r>
        <w:rPr>
          <w:rFonts w:ascii="Arial" w:hAnsi="Arial" w:eastAsia="Arial"/>
          <w:b/>
          <w:i w:val="0"/>
          <w:color w:val="000000"/>
          <w:spacing w:val="432"/>
          <w:w w:val="100"/>
          <w:kern w:val="0"/>
          <w:position w:val="0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b/>
          <w:i w:val="0"/>
          <w:color w:val="000000"/>
          <w:spacing w:val="2"/>
          <w:w w:val="99"/>
          <w:kern w:val="0"/>
          <w:position w:val="0"/>
          <w:sz w:val="31"/>
          <w:szCs w:val="31"/>
        </w:rPr>
        <w:t>建立工程</w:t>
      </w:r>
    </w:p>
    <w:p w14:paraId="5D388959">
      <w:pPr>
        <w:widowControl w:val="0"/>
        <w:kinsoku w:val="0"/>
        <w:autoSpaceDE w:val="0"/>
        <w:autoSpaceDN w:val="0"/>
        <w:adjustRightInd w:val="0"/>
        <w:spacing w:before="128" w:after="0" w:line="239" w:lineRule="auto"/>
        <w:ind w:left="622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99"/>
          <w:kern w:val="0"/>
          <w:position w:val="0"/>
          <w:sz w:val="22"/>
          <w:szCs w:val="22"/>
        </w:rPr>
        <w:t>（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1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）建立一个“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pll_test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”工程</w:t>
      </w:r>
    </w:p>
    <w:p w14:paraId="1380DB60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4AE69B3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0376A76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1A84093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DEFAB90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4142516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8EEE2CC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0610633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23F1130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A858EAF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81D98A5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CC0D528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DF8B2B4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9BF43A4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28BA4E7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DEF13E3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1616075</wp:posOffset>
            </wp:positionH>
            <wp:positionV relativeFrom="paragraph">
              <wp:posOffset>-1934845</wp:posOffset>
            </wp:positionV>
            <wp:extent cx="4832350" cy="4147185"/>
            <wp:effectExtent l="0" t="0" r="0" b="0"/>
            <wp:wrapNone/>
            <wp:docPr id="194" name="Image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94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2604" cy="4147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2A3DC6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85D474A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BC13C7D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22AAD3C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C35617D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DC76B66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8F04F03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DCD9E20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C8947C4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E68C1D2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50098D6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69B25CB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64AF902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3859EB0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1B1D458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5A30D94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729B80A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D2CF33E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403A308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294B7E1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3E95382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416B3AC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2EEC84F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4012A8E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ED26E33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7A16F03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A0EE3AF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48420EC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1597025</wp:posOffset>
            </wp:positionH>
            <wp:positionV relativeFrom="paragraph">
              <wp:posOffset>-1562100</wp:posOffset>
            </wp:positionV>
            <wp:extent cx="4875530" cy="3256915"/>
            <wp:effectExtent l="0" t="0" r="0" b="0"/>
            <wp:wrapNone/>
            <wp:docPr id="225" name="Image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225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5657" cy="3257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C2B2FA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AE11F8A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062EB89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16AF59E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5579DE2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81683F7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8711990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445FEF5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69E54DB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4189B54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5ACB7AD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1BB7ACA">
      <w:pPr>
        <w:widowControl w:val="0"/>
        <w:kinsoku w:val="0"/>
        <w:autoSpaceDE w:val="0"/>
        <w:autoSpaceDN w:val="0"/>
        <w:adjustRightInd w:val="0"/>
        <w:spacing w:before="0" w:after="0" w:line="452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c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845820</wp:posOffset>
                </wp:positionH>
                <wp:positionV relativeFrom="paragraph">
                  <wp:posOffset>250825</wp:posOffset>
                </wp:positionV>
                <wp:extent cx="6010275" cy="18415"/>
                <wp:effectExtent l="0" t="0" r="0" b="0"/>
                <wp:wrapNone/>
                <wp:docPr id="239" name="Image2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29" name="任意多边形 29"/>
                        <wps:cNvSpPr/>
                        <wps:spPr>
                          <a:xfrm>
                            <a:off x="0" y="0"/>
                            <a:ext cx="5241925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1925" h="18288">
                                <a:moveTo>
                                  <a:pt x="0" y="18288"/>
                                </a:moveTo>
                                <a:lnTo>
                                  <a:pt x="5241925" y="18288"/>
                                </a:lnTo>
                                <a:lnTo>
                                  <a:pt x="52419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30" name="任意多边形 30"/>
                        <wps:cNvSpPr/>
                        <wps:spPr>
                          <a:xfrm>
                            <a:off x="5242001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31" name="任意多边形 31"/>
                        <wps:cNvSpPr/>
                        <wps:spPr>
                          <a:xfrm>
                            <a:off x="5260289" y="0"/>
                            <a:ext cx="750113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113" h="18288">
                                <a:moveTo>
                                  <a:pt x="0" y="18288"/>
                                </a:moveTo>
                                <a:lnTo>
                                  <a:pt x="750113" y="18288"/>
                                </a:lnTo>
                                <a:lnTo>
                                  <a:pt x="7501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239" o:spid="_x0000_s1026" o:spt="203" style="position:absolute;left:0pt;margin-left:66.6pt;margin-top:19.75pt;height:1.45pt;width:473.25pt;mso-position-horizontal-relative:page;z-index:251660288;mso-width-relative:page;mso-height-relative:page;" coordsize="6010402,18288" editas="canvas" o:gfxdata="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">
                <o:lock v:ext="edit" aspectratio="f"/>
                <v:shape id="Image239" o:spid="_x0000_s1026" style="position:absolute;left:0;top:0;height:18288;width:6010402;" filled="f" stroked="f" coordsize="21600,21600" o:gfxdata="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Cx1jkO2wAAAAoBAAAPAAAAAAAAAAEAIAAAACIAAABkcnMvZG93&#10;bnJldi54bWxQSwECFAAUAAAACACHTuJAWzZSuqgCAAC3CgAADgAAAAAAAAABACAAAAAqAQAAZHJz&#10;L2Uyb0RvYy54bWxQSwUGAAAAAAYABgBZAQAARAYAAAAA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5241925;" fillcolor="#E36C0A" filled="t" stroked="f" coordsize="5241925,18288" o:gfxdata="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AU8/wNcAAAAK&#10;AQAADwAAAAAAAAABACAAAAAiAAAAZHJzL2Rvd25yZXYueG1sUEsBAhQAFAAAAAgAh07iQCqJytYd&#10;AgAAqQQAAA4AAAAAAAAAAQAgAAAAJgEAAGRycy9lMm9Eb2MueG1sUEsFBgAAAAAGAAYAWQEAALUF&#10;AAAAAA==&#10;" path="m0,18288l5241925,18288,5241925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5242001;top:0;height:18288;width:18288;" fillcolor="#E36C0A" filled="t" stroked="f" coordsize="18288,18288" o:gfxdata="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u7mcF2gAA&#10;AAoBAAAPAAAAAAAAAAEAIAAAACIAAABkcnMvZG93bnJldi54bWxQSwECFAAUAAAACACHTuJA+S4f&#10;LRwCAACnBAAADgAAAAAAAAABACAAAAApAQAAZHJzL2Uyb0RvYy54bWxQSwUGAAAAAAYABgBZAQAA&#10;twUAAAAA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5260289;top:0;height:18288;width:750113;" fillcolor="#E36C0A" filled="t" stroked="f" coordsize="750113,18288" o:gfxdata="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vJoG&#10;C9oAAAAKAQAADwAAAAAAAAABACAAAAAiAAAAZHJzL2Rvd25yZXYueG1sUEsBAhQAFAAAAAgAh07i&#10;QD7DUgggAgAAqwQAAA4AAAAAAAAAAQAgAAAAKQEAAGRycy9lMm9Eb2MueG1sUEsFBgAAAAAGAAYA&#10;WQEAALsFAAAAAA==&#10;" path="m0,18288l750113,18288,750113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13615A89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778" w:right="0" w:firstLine="0"/>
        <w:jc w:val="left"/>
        <w:textAlignment w:val="baseline"/>
      </w:pPr>
      <w:r>
        <w:rPr>
          <w:rFonts w:hint="eastAsia"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  <w:lang w:eastAsia="zh-CN"/>
        </w:rPr>
        <w:t>hdlcode.com</w:t>
      </w:r>
      <w:r>
        <w:rPr>
          <w:rFonts w:ascii="微软雅黑" w:hAnsi="微软雅黑" w:eastAsia="微软雅黑"/>
          <w:b w:val="0"/>
          <w:i w:val="0"/>
          <w:color w:val="000000"/>
          <w:spacing w:val="6765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3</w:t>
      </w:r>
      <w:r>
        <w:rPr>
          <w:rFonts w:ascii="Calibri" w:hAnsi="Calibri" w:eastAsia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/</w:t>
      </w:r>
      <w:r>
        <w:rPr>
          <w:rFonts w:ascii="Calibri" w:hAnsi="Calibri" w:eastAsia="Calibri"/>
          <w:b w:val="0"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12</w:t>
      </w:r>
    </w:p>
    <w:p w14:paraId="073477FE">
      <w:pPr>
        <w:sectPr>
          <w:type w:val="continuous"/>
          <w:pgSz w:w="12240" w:h="15840"/>
          <w:pgMar w:top="796" w:right="1101" w:bottom="401" w:left="1101" w:header="0" w:footer="0" w:gutter="0"/>
          <w:cols w:space="425" w:num="1"/>
        </w:sectPr>
      </w:pPr>
    </w:p>
    <w:p w14:paraId="47EC6A5D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778" w:right="0" w:firstLine="0"/>
        <w:jc w:val="left"/>
        <w:textAlignment w:val="baseline"/>
      </w:pPr>
      <w:r>
        <w:fldChar w:fldCharType="begin"/>
      </w:r>
      <w:r>
        <w:instrText xml:space="preserve"> HYPERLINK "http://www.heijin.org" \h </w:instrText>
      </w:r>
      <w:r>
        <w:fldChar w:fldCharType="separate"/>
      </w:r>
      <w:r>
        <w:rPr>
          <w:rFonts w:hint="eastAsia" w:ascii="Calibri" w:hAnsi="Calibri" w:eastAsia="宋体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  <w:lang w:eastAsia="zh-CN"/>
        </w:rPr>
        <w:t>hdlcode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fldChar w:fldCharType="end"/>
      </w:r>
      <w:r>
        <w:rPr>
          <w:rFonts w:ascii="Calibri" w:hAnsi="Calibri" w:eastAsia="Calibri"/>
          <w:b w:val="0"/>
          <w:i w:val="0"/>
          <w:color w:val="000000"/>
          <w:spacing w:val="6274"/>
          <w:w w:val="100"/>
          <w:kern w:val="0"/>
          <w:position w:val="0"/>
          <w:sz w:val="22"/>
          <w:szCs w:val="22"/>
        </w:rPr>
        <w:t xml:space="preserve"> </w:t>
      </w:r>
    </w:p>
    <w:p w14:paraId="1F35AC82">
      <w:pPr>
        <w:widowControl w:val="0"/>
        <w:kinsoku w:val="0"/>
        <w:autoSpaceDE w:val="0"/>
        <w:autoSpaceDN w:val="0"/>
        <w:adjustRightInd w:val="0"/>
        <w:spacing w:before="0" w:after="0" w:line="297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c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836930</wp:posOffset>
                </wp:positionH>
                <wp:positionV relativeFrom="paragraph">
                  <wp:posOffset>52070</wp:posOffset>
                </wp:positionV>
                <wp:extent cx="6090920" cy="18415"/>
                <wp:effectExtent l="0" t="0" r="0" b="0"/>
                <wp:wrapNone/>
                <wp:docPr id="245" name="Image2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32" name="任意多边形 32"/>
                        <wps:cNvSpPr/>
                        <wps:spPr>
                          <a:xfrm>
                            <a:off x="0" y="0"/>
                            <a:ext cx="4879213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9213" h="18288">
                                <a:moveTo>
                                  <a:pt x="0" y="18288"/>
                                </a:moveTo>
                                <a:lnTo>
                                  <a:pt x="4879213" y="18288"/>
                                </a:lnTo>
                                <a:lnTo>
                                  <a:pt x="48792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33" name="任意多边形 33"/>
                        <wps:cNvSpPr/>
                        <wps:spPr>
                          <a:xfrm>
                            <a:off x="4870145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34" name="任意多边形 34"/>
                        <wps:cNvSpPr/>
                        <wps:spPr>
                          <a:xfrm>
                            <a:off x="4888433" y="0"/>
                            <a:ext cx="120274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2741" h="18288">
                                <a:moveTo>
                                  <a:pt x="0" y="18288"/>
                                </a:moveTo>
                                <a:lnTo>
                                  <a:pt x="1202741" y="18288"/>
                                </a:lnTo>
                                <a:lnTo>
                                  <a:pt x="12027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245" o:spid="_x0000_s1026" o:spt="203" style="position:absolute;left:0pt;margin-left:65.9pt;margin-top:4.1pt;height:1.45pt;width:479.6pt;mso-position-horizontal-relative:page;z-index:-251657216;mso-width-relative:page;mso-height-relative:page;" coordsize="6091174,18288" editas="canvas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">
                <o:lock v:ext="edit" aspectratio="f"/>
                <v:shape id="Image245" o:spid="_x0000_s1026" style="position:absolute;left:0;top:0;height:18288;width:6091174;" filled="f" stroked="f" coordsize="21600,21600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E2FPlXYAAAACQEAAA8AAAAAAAAAAQAgAAAAIgAAAGRycy9kb3ducmV2&#10;LnhtbFBLAQIUABQAAAAIAIdO4kDAGslBpwIAALsKAAAOAAAAAAAAAAEAIAAAACcBAABkcnMvZTJv&#10;RG9jLnhtbFBLBQYAAAAABgAGAFkBAABABgAAAAA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4879213;" fillcolor="#E36C0A" filled="t" stroked="f" coordsize="4879213,18288" o:gfxdata="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0J+RP1wAAAAkB&#10;AAAPAAAAAAAAAAEAIAAAACIAAABkcnMvZG93bnJldi54bWxQSwECFAAUAAAACACHTuJAiUgxtxwC&#10;AACpBAAADgAAAAAAAAABACAAAAAmAQAAZHJzL2Uyb0RvYy54bWxQSwUGAAAAAAYABgBZAQAAtAUA&#10;AAAA&#10;" path="m0,18288l4879213,18288,4879213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70145;top:0;height:18288;width:18288;" fillcolor="#E36C0A" filled="t" stroked="f" coordsize="18288,18288" o:gfxdata="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Cu9nQ2AAA&#10;AAkBAAAPAAAAAAAAAAEAIAAAACIAAABkcnMvZG93bnJldi54bWxQSwECFAAUAAAACACHTuJAL6p4&#10;NB4CAACnBAAADgAAAAAAAAABACAAAAAnAQAAZHJzL2Uyb0RvYy54bWxQSwUGAAAAAAYABgBZAQAA&#10;twUAAAAA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88433;top:0;height:18288;width:1202741;" fillcolor="#E36C0A" filled="t" stroked="f" coordsize="1202741,18288" o:gfxdata="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fF/p&#10;jNgAAAAJAQAADwAAAAAAAAABACAAAAAiAAAAZHJzL2Rvd25yZXYueG1sUEsBAhQAFAAAAAgAh07i&#10;QMEzD5EiAgAArwQAAA4AAAAAAAAAAQAgAAAAJwEAAGRycy9lMm9Eb2MueG1sUEsFBgAAAAAGAAYA&#10;WQEAALsFAAAAAA==&#10;" path="m0,18288l1202741,18288,1202741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50B8BFDC">
      <w:pPr>
        <w:widowControl w:val="0"/>
        <w:kinsoku w:val="0"/>
        <w:autoSpaceDE w:val="0"/>
        <w:autoSpaceDN w:val="0"/>
        <w:adjustRightInd w:val="0"/>
        <w:spacing w:before="3" w:after="0" w:line="258" w:lineRule="auto"/>
        <w:ind w:left="842" w:right="334" w:hanging="221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（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2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）添加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9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PLL</w:t>
      </w:r>
      <w:r>
        <w:rPr>
          <w:rFonts w:ascii="Calibri" w:hAnsi="Calibri" w:eastAsia="Calibri"/>
          <w:b w:val="0"/>
          <w:i w:val="0"/>
          <w:color w:val="000000"/>
          <w:spacing w:val="0"/>
          <w:w w:val="79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IP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，如图所示，“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IP</w:t>
      </w:r>
      <w:r>
        <w:rPr>
          <w:rFonts w:ascii="Calibri" w:hAnsi="Calibri" w:eastAsia="Calibri"/>
          <w:b w:val="0"/>
          <w:i w:val="0"/>
          <w:color w:val="000000"/>
          <w:spacing w:val="0"/>
          <w:w w:val="79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Catalog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”可以通过工具栏点击出来，然后搜索“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pll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”，双击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sz w:val="22"/>
        </w:rPr>
        <w:br w:type="textWrapping"/>
      </w:r>
      <w:r>
        <w:rPr>
          <w:rFonts w:ascii="Arial" w:hAnsi="Arial" w:eastAsia="Arial"/>
          <w:b w:val="0"/>
          <w:i w:val="0"/>
          <w:color w:val="000000"/>
          <w:spacing w:val="294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“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ALTPLL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”</w:t>
      </w:r>
    </w:p>
    <w:p w14:paraId="1BC55186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F7347F1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7A7E916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9264F42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CD21717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ECB4495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26A4C73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437B891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5A3E6FD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5526B6C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C932760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FEB4E88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0B92AAC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3700F78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1358900</wp:posOffset>
            </wp:positionH>
            <wp:positionV relativeFrom="paragraph">
              <wp:posOffset>-1654175</wp:posOffset>
            </wp:positionV>
            <wp:extent cx="5353685" cy="3576955"/>
            <wp:effectExtent l="0" t="0" r="0" b="0"/>
            <wp:wrapNone/>
            <wp:docPr id="262" name="Image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262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3559" cy="3577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056E15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3798B48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383EACD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81C7A0E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846653D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7914C52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A55F48B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349F86F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91701F0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47991B6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416F49F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600E95A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1E8B840">
      <w:pPr>
        <w:widowControl w:val="0"/>
        <w:kinsoku w:val="0"/>
        <w:autoSpaceDE w:val="0"/>
        <w:autoSpaceDN w:val="0"/>
        <w:adjustRightInd w:val="0"/>
        <w:spacing w:before="1" w:after="0" w:line="401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9188366">
      <w:pPr>
        <w:widowControl w:val="0"/>
        <w:kinsoku w:val="0"/>
        <w:autoSpaceDE w:val="0"/>
        <w:autoSpaceDN w:val="0"/>
        <w:adjustRightInd w:val="0"/>
        <w:spacing w:before="2" w:after="0" w:line="258" w:lineRule="auto"/>
        <w:ind w:left="842" w:right="388" w:hanging="221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（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3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）在弹出框添加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IP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路径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和顶层文件名，选择文件类型为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Verilog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，注意文件名的扩展名，完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sz w:val="22"/>
        </w:rPr>
        <w:br w:type="textWrapping"/>
      </w:r>
      <w:r>
        <w:rPr>
          <w:rFonts w:ascii="Arial" w:hAnsi="Arial" w:eastAsia="Arial"/>
          <w:b w:val="0"/>
          <w:i w:val="0"/>
          <w:color w:val="000000"/>
          <w:spacing w:val="294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成以后点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100"/>
          <w:kern w:val="0"/>
          <w:position w:val="0"/>
          <w:sz w:val="22"/>
          <w:szCs w:val="22"/>
        </w:rPr>
        <w:t>击“</w:t>
      </w:r>
      <w:r>
        <w:rPr>
          <w:rFonts w:ascii="Calibri" w:hAnsi="Calibri" w:eastAsia="Calibri" w:cs="Calibri"/>
          <w:b w:val="0"/>
          <w:i w:val="0"/>
          <w:color w:val="000000"/>
          <w:spacing w:val="1"/>
          <w:w w:val="100"/>
          <w:kern w:val="0"/>
          <w:position w:val="0"/>
          <w:sz w:val="22"/>
          <w:szCs w:val="22"/>
        </w:rPr>
        <w:t>OK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”按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100"/>
          <w:kern w:val="0"/>
          <w:position w:val="0"/>
          <w:sz w:val="22"/>
          <w:szCs w:val="22"/>
        </w:rPr>
        <w:t>钮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。</w:t>
      </w:r>
    </w:p>
    <w:p w14:paraId="546822AD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5DE3E1B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29EB979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1E61689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3C7EF71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677535C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2C99E2C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2461260</wp:posOffset>
            </wp:positionH>
            <wp:positionV relativeFrom="paragraph">
              <wp:posOffset>-673735</wp:posOffset>
            </wp:positionV>
            <wp:extent cx="3159125" cy="1433195"/>
            <wp:effectExtent l="0" t="0" r="0" b="0"/>
            <wp:wrapNone/>
            <wp:docPr id="286" name="Image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286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8871" cy="1433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AA8D36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03901D5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1151ED4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13130FC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6C090CC">
      <w:pPr>
        <w:widowControl w:val="0"/>
        <w:kinsoku w:val="0"/>
        <w:autoSpaceDE w:val="0"/>
        <w:autoSpaceDN w:val="0"/>
        <w:adjustRightInd w:val="0"/>
        <w:spacing w:before="0" w:after="0" w:line="3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8905D9B">
      <w:pPr>
        <w:widowControl w:val="0"/>
        <w:kinsoku w:val="0"/>
        <w:autoSpaceDE w:val="0"/>
        <w:autoSpaceDN w:val="0"/>
        <w:adjustRightInd w:val="0"/>
        <w:spacing w:before="1" w:after="0" w:line="267" w:lineRule="auto"/>
        <w:ind w:left="842" w:right="495" w:hanging="221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（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4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）在弹出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PLL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参数配置界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面中配置输入时钟频率为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50Mhz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，这个要和实际输入时钟频率一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sz w:val="22"/>
        </w:rPr>
        <w:br w:type="textWrapping"/>
      </w:r>
      <w:r>
        <w:rPr>
          <w:rFonts w:ascii="Arial" w:hAnsi="Arial" w:eastAsia="Arial"/>
          <w:b w:val="0"/>
          <w:i w:val="0"/>
          <w:color w:val="000000"/>
          <w:spacing w:val="294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致，界面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中我们可以看到有个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PLL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框图，标出了输入输出信号，左边为输入，右边为输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Arial" w:hAnsi="Arial" w:eastAsia="Arial" w:cs="Arial"/>
          <w:sz w:val="22"/>
        </w:rPr>
        <w:br w:type="textWrapping"/>
      </w:r>
      <w:r>
        <w:rPr>
          <w:rFonts w:ascii="Arial" w:hAnsi="Arial" w:eastAsia="Arial"/>
          <w:b w:val="0"/>
          <w:i w:val="0"/>
          <w:color w:val="000000"/>
          <w:spacing w:val="294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4"/>
          <w:w w:val="100"/>
          <w:kern w:val="0"/>
          <w:position w:val="0"/>
          <w:sz w:val="22"/>
          <w:szCs w:val="22"/>
        </w:rPr>
        <w:t>出，其中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6"/>
          <w:w w:val="100"/>
          <w:kern w:val="0"/>
          <w:position w:val="0"/>
          <w:sz w:val="22"/>
          <w:szCs w:val="22"/>
        </w:rPr>
        <w:t>“</w:t>
      </w:r>
      <w:r>
        <w:rPr>
          <w:rFonts w:ascii="Calibri" w:hAnsi="Calibri" w:eastAsia="Calibri" w:cs="Calibri"/>
          <w:b w:val="0"/>
          <w:i w:val="0"/>
          <w:color w:val="000000"/>
          <w:spacing w:val="5"/>
          <w:w w:val="100"/>
          <w:kern w:val="0"/>
          <w:position w:val="0"/>
          <w:sz w:val="22"/>
          <w:szCs w:val="22"/>
        </w:rPr>
        <w:t>in</w:t>
      </w:r>
      <w:r>
        <w:rPr>
          <w:rFonts w:ascii="Calibri" w:hAnsi="Calibri" w:eastAsia="Calibri" w:cs="Calibri"/>
          <w:b w:val="0"/>
          <w:i w:val="0"/>
          <w:color w:val="000000"/>
          <w:spacing w:val="4"/>
          <w:w w:val="100"/>
          <w:kern w:val="0"/>
          <w:position w:val="0"/>
          <w:sz w:val="22"/>
          <w:szCs w:val="22"/>
        </w:rPr>
        <w:t>clk0</w:t>
      </w:r>
      <w:r>
        <w:rPr>
          <w:rFonts w:ascii="Calibri" w:hAnsi="Calibri" w:eastAsia="Calibri" w:cs="Calibri"/>
          <w:b w:val="0"/>
          <w:i w:val="0"/>
          <w:color w:val="000000"/>
          <w:spacing w:val="6"/>
          <w:w w:val="100"/>
          <w:kern w:val="0"/>
          <w:position w:val="0"/>
          <w:sz w:val="22"/>
          <w:szCs w:val="22"/>
        </w:rPr>
        <w:t>"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5"/>
          <w:w w:val="100"/>
          <w:kern w:val="0"/>
          <w:position w:val="0"/>
          <w:sz w:val="22"/>
          <w:szCs w:val="22"/>
        </w:rPr>
        <w:t>是时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6"/>
          <w:w w:val="100"/>
          <w:kern w:val="0"/>
          <w:position w:val="0"/>
          <w:sz w:val="22"/>
          <w:szCs w:val="22"/>
        </w:rPr>
        <w:t>钟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4"/>
          <w:w w:val="100"/>
          <w:kern w:val="0"/>
          <w:position w:val="0"/>
          <w:sz w:val="22"/>
          <w:szCs w:val="22"/>
        </w:rPr>
        <w:t>输入源，</w:t>
      </w:r>
      <w:r>
        <w:rPr>
          <w:rFonts w:ascii="Calibri" w:hAnsi="Calibri" w:eastAsia="Calibri" w:cs="Calibri"/>
          <w:b w:val="0"/>
          <w:i w:val="0"/>
          <w:color w:val="000000"/>
          <w:spacing w:val="4"/>
          <w:w w:val="100"/>
          <w:kern w:val="0"/>
          <w:position w:val="0"/>
          <w:sz w:val="22"/>
          <w:szCs w:val="22"/>
        </w:rPr>
        <w:t>"ares</w:t>
      </w:r>
      <w:r>
        <w:rPr>
          <w:rFonts w:ascii="Calibri" w:hAnsi="Calibri" w:eastAsia="Calibri" w:cs="Calibri"/>
          <w:b w:val="0"/>
          <w:i w:val="0"/>
          <w:color w:val="000000"/>
          <w:spacing w:val="5"/>
          <w:w w:val="100"/>
          <w:kern w:val="0"/>
          <w:position w:val="0"/>
          <w:sz w:val="22"/>
          <w:szCs w:val="22"/>
        </w:rPr>
        <w:t>et</w:t>
      </w:r>
      <w:r>
        <w:rPr>
          <w:rFonts w:ascii="Calibri" w:hAnsi="Calibri" w:eastAsia="Calibri" w:cs="Calibri"/>
          <w:b w:val="0"/>
          <w:i w:val="0"/>
          <w:color w:val="000000"/>
          <w:spacing w:val="6"/>
          <w:w w:val="100"/>
          <w:kern w:val="0"/>
          <w:position w:val="0"/>
          <w:sz w:val="22"/>
          <w:szCs w:val="22"/>
        </w:rPr>
        <w:t>"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6"/>
          <w:w w:val="100"/>
          <w:kern w:val="0"/>
          <w:position w:val="0"/>
          <w:sz w:val="22"/>
          <w:szCs w:val="22"/>
        </w:rPr>
        <w:t>是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5"/>
          <w:w w:val="100"/>
          <w:kern w:val="0"/>
          <w:position w:val="0"/>
          <w:sz w:val="22"/>
          <w:szCs w:val="22"/>
        </w:rPr>
        <w:t>异步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4"/>
          <w:w w:val="100"/>
          <w:kern w:val="0"/>
          <w:position w:val="0"/>
          <w:sz w:val="22"/>
          <w:szCs w:val="22"/>
        </w:rPr>
        <w:t>复位输入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6"/>
          <w:w w:val="100"/>
          <w:kern w:val="0"/>
          <w:position w:val="0"/>
          <w:sz w:val="22"/>
          <w:szCs w:val="22"/>
        </w:rPr>
        <w:t>，</w:t>
      </w:r>
      <w:r>
        <w:rPr>
          <w:rFonts w:ascii="Calibri" w:hAnsi="Calibri" w:eastAsia="Calibri" w:cs="Calibri"/>
          <w:b w:val="0"/>
          <w:i w:val="0"/>
          <w:color w:val="000000"/>
          <w:spacing w:val="5"/>
          <w:w w:val="100"/>
          <w:kern w:val="0"/>
          <w:position w:val="0"/>
          <w:sz w:val="22"/>
          <w:szCs w:val="22"/>
        </w:rPr>
        <w:t>"c</w:t>
      </w:r>
      <w:r>
        <w:rPr>
          <w:rFonts w:ascii="Calibri" w:hAnsi="Calibri" w:eastAsia="Calibri" w:cs="Calibri"/>
          <w:b w:val="0"/>
          <w:i w:val="0"/>
          <w:color w:val="000000"/>
          <w:spacing w:val="6"/>
          <w:w w:val="100"/>
          <w:kern w:val="0"/>
          <w:position w:val="0"/>
          <w:sz w:val="22"/>
          <w:szCs w:val="22"/>
        </w:rPr>
        <w:t>0"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6"/>
          <w:w w:val="100"/>
          <w:kern w:val="0"/>
          <w:position w:val="0"/>
          <w:sz w:val="22"/>
          <w:szCs w:val="22"/>
        </w:rPr>
        <w:t>是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4"/>
          <w:w w:val="100"/>
          <w:kern w:val="0"/>
          <w:position w:val="0"/>
          <w:sz w:val="22"/>
          <w:szCs w:val="22"/>
        </w:rPr>
        <w:t>第一个时钟输出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6"/>
          <w:w w:val="100"/>
          <w:kern w:val="0"/>
          <w:position w:val="0"/>
          <w:sz w:val="22"/>
          <w:szCs w:val="22"/>
        </w:rPr>
        <w:t>，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Arial" w:hAnsi="Arial" w:eastAsia="Arial" w:cs="Arial"/>
          <w:sz w:val="22"/>
        </w:rPr>
        <w:br w:type="textWrapping"/>
      </w:r>
      <w:r>
        <w:rPr>
          <w:rFonts w:ascii="Arial" w:hAnsi="Arial" w:eastAsia="Arial"/>
          <w:b w:val="0"/>
          <w:i w:val="0"/>
          <w:color w:val="000000"/>
          <w:spacing w:val="294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100"/>
          <w:kern w:val="0"/>
          <w:position w:val="0"/>
          <w:sz w:val="22"/>
          <w:szCs w:val="22"/>
        </w:rPr>
        <w:t>“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locked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”是</w:t>
      </w:r>
      <w:r>
        <w:rPr>
          <w:rFonts w:ascii="微软雅黑" w:hAnsi="微软雅黑" w:eastAsia="微软雅黑"/>
          <w:b w:val="0"/>
          <w:i w:val="0"/>
          <w:color w:val="000000"/>
          <w:spacing w:val="-1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PLL</w:t>
      </w:r>
      <w:r>
        <w:rPr>
          <w:rFonts w:ascii="Calibri" w:hAnsi="Calibri" w:eastAsia="Calibri"/>
          <w:b w:val="0"/>
          <w:i w:val="0"/>
          <w:color w:val="000000"/>
          <w:spacing w:val="-1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锁定信号，表示已经稳定输出了。</w:t>
      </w:r>
    </w:p>
    <w:p w14:paraId="5CACBCBF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824CBCE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CC43AE4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1A31B54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582908E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C89454F">
      <w:pPr>
        <w:widowControl w:val="0"/>
        <w:kinsoku w:val="0"/>
        <w:autoSpaceDE w:val="0"/>
        <w:autoSpaceDN w:val="0"/>
        <w:adjustRightInd w:val="0"/>
        <w:spacing w:before="1" w:after="0" w:line="357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c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ragraph">
                  <wp:posOffset>193675</wp:posOffset>
                </wp:positionV>
                <wp:extent cx="6010275" cy="18415"/>
                <wp:effectExtent l="0" t="0" r="0" b="0"/>
                <wp:wrapNone/>
                <wp:docPr id="300" name="Image3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35" name="任意多边形 35"/>
                        <wps:cNvSpPr/>
                        <wps:spPr>
                          <a:xfrm>
                            <a:off x="0" y="0"/>
                            <a:ext cx="5241925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1925" h="18288">
                                <a:moveTo>
                                  <a:pt x="0" y="18288"/>
                                </a:moveTo>
                                <a:lnTo>
                                  <a:pt x="5241925" y="18288"/>
                                </a:lnTo>
                                <a:lnTo>
                                  <a:pt x="52419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36" name="任意多边形 36"/>
                        <wps:cNvSpPr/>
                        <wps:spPr>
                          <a:xfrm>
                            <a:off x="5242001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37" name="任意多边形 37"/>
                        <wps:cNvSpPr/>
                        <wps:spPr>
                          <a:xfrm>
                            <a:off x="5260289" y="0"/>
                            <a:ext cx="750113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113" h="18288">
                                <a:moveTo>
                                  <a:pt x="0" y="18288"/>
                                </a:moveTo>
                                <a:lnTo>
                                  <a:pt x="750113" y="18288"/>
                                </a:lnTo>
                                <a:lnTo>
                                  <a:pt x="7501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300" o:spid="_x0000_s1026" o:spt="203" style="position:absolute;left:0pt;margin-left:66.6pt;margin-top:15.25pt;height:1.45pt;width:473.25pt;mso-position-horizontal-relative:page;z-index:-251657216;mso-width-relative:page;mso-height-relative:page;" coordsize="6010402,18288" editas="canvas" o:gfxdata="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">
                <o:lock v:ext="edit" aspectratio="f"/>
                <v:shape id="Image300" o:spid="_x0000_s1026" style="position:absolute;left:0;top:0;height:18288;width:6010402;" filled="f" stroked="f" coordsize="21600,21600" o:gfxdata="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bbFA42gAAAAoBAAAPAAAAAAAAAAEAIAAAACIAAABkcnMvZG93bnJldi54&#10;bWxQSwECFAAUAAAACACHTuJAIO8Dy6MCAAC3CgAADgAAAAAAAAABACAAAAApAQAAZHJzL2Uyb0Rv&#10;Yy54bWxQSwUGAAAAAAYABgBZAQAAPgYAAAAA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5241925;" fillcolor="#E36C0A" filled="t" stroked="f" coordsize="5241925,18288" o:gfxdata="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r9Vb21wAAAAoB&#10;AAAPAAAAAAAAAAEAIAAAACIAAABkcnMvZG93bnJldi54bWxQSwECFAAUAAAACACHTuJAF56WzBwC&#10;AACpBAAADgAAAAAAAAABACAAAAAmAQAAZHJzL2Uyb0RvYy54bWxQSwUGAAAAAAYABgBZAQAAtAUA&#10;AAAA&#10;" path="m0,18288l5241925,18288,5241925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5242001;top:0;height:18288;width:18288;" fillcolor="#E36C0A" filled="t" stroked="f" coordsize="18288,18288" o:gfxdata="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MRUDjPZAAAA&#10;CgEAAA8AAAAAAAAAAQAgAAAAIgAAAGRycy9kb3ducmV2LnhtbFBLAQIUABQAAAAIAIdO4kCiR/wd&#10;HAIAAKcEAAAOAAAAAAAAAAEAIAAAACgBAABkcnMvZTJvRG9jLnhtbFBLBQYAAAAABgAGAFkBAAC2&#10;BQAAAAA=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5260289;top:0;height:18288;width:750113;" fillcolor="#E36C0A" filled="t" stroked="f" coordsize="750113,18288" o:gfxdata="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1iBv&#10;PdgAAAAKAQAADwAAAAAAAAABACAAAAAiAAAAZHJzL2Rvd25yZXYueG1sUEsBAhQAFAAAAAgAh07i&#10;QLEr0gAiAgAAqwQAAA4AAAAAAAAAAQAgAAAAJwEAAGRycy9lMm9Eb2MueG1sUEsFBgAAAAAGAAYA&#10;WQEAALsFAAAAAA==&#10;" path="m0,18288l750113,18288,750113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2A4251F0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778" w:right="0" w:firstLine="0"/>
        <w:jc w:val="left"/>
        <w:textAlignment w:val="baseline"/>
      </w:pPr>
      <w:r>
        <w:rPr>
          <w:rFonts w:hint="eastAsia"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  <w:lang w:eastAsia="zh-CN"/>
        </w:rPr>
        <w:t>hdlcode.com</w:t>
      </w:r>
      <w:r>
        <w:rPr>
          <w:rFonts w:ascii="微软雅黑" w:hAnsi="微软雅黑" w:eastAsia="微软雅黑"/>
          <w:b w:val="0"/>
          <w:i w:val="0"/>
          <w:color w:val="000000"/>
          <w:spacing w:val="6765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4</w:t>
      </w:r>
      <w:r>
        <w:rPr>
          <w:rFonts w:ascii="Calibri" w:hAnsi="Calibri" w:eastAsia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/</w:t>
      </w:r>
      <w:r>
        <w:rPr>
          <w:rFonts w:ascii="Calibri" w:hAnsi="Calibri" w:eastAsia="Calibri"/>
          <w:b w:val="0"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12</w:t>
      </w:r>
    </w:p>
    <w:p w14:paraId="7EE85154">
      <w:pPr>
        <w:sectPr>
          <w:type w:val="continuous"/>
          <w:pgSz w:w="12240" w:h="15840"/>
          <w:pgMar w:top="796" w:right="1101" w:bottom="401" w:left="1101" w:header="0" w:footer="0" w:gutter="0"/>
          <w:cols w:space="425" w:num="1"/>
        </w:sectPr>
      </w:pPr>
    </w:p>
    <w:p w14:paraId="03C21495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778" w:right="0" w:firstLine="0"/>
        <w:jc w:val="left"/>
        <w:textAlignment w:val="baseline"/>
      </w:pPr>
      <w:r>
        <w:fldChar w:fldCharType="begin"/>
      </w:r>
      <w:r>
        <w:instrText xml:space="preserve"> HYPERLINK "http://www.heijin.org" \h </w:instrText>
      </w:r>
      <w:r>
        <w:fldChar w:fldCharType="separate"/>
      </w:r>
      <w:r>
        <w:rPr>
          <w:rFonts w:hint="eastAsia" w:ascii="Calibri" w:hAnsi="Calibri" w:eastAsia="宋体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  <w:lang w:eastAsia="zh-CN"/>
        </w:rPr>
        <w:t>hdlcode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fldChar w:fldCharType="end"/>
      </w:r>
      <w:r>
        <w:rPr>
          <w:rFonts w:ascii="Calibri" w:hAnsi="Calibri" w:eastAsia="Calibri"/>
          <w:b w:val="0"/>
          <w:i w:val="0"/>
          <w:color w:val="000000"/>
          <w:spacing w:val="6274"/>
          <w:w w:val="100"/>
          <w:kern w:val="0"/>
          <w:position w:val="0"/>
          <w:sz w:val="22"/>
          <w:szCs w:val="22"/>
        </w:rPr>
        <w:t xml:space="preserve"> </w:t>
      </w:r>
    </w:p>
    <w:p w14:paraId="15ABFFA2">
      <w:pPr>
        <w:widowControl w:val="0"/>
        <w:kinsoku w:val="0"/>
        <w:autoSpaceDE w:val="0"/>
        <w:autoSpaceDN w:val="0"/>
        <w:adjustRightInd w:val="0"/>
        <w:spacing w:before="1" w:after="0" w:line="141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c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836930</wp:posOffset>
                </wp:positionH>
                <wp:positionV relativeFrom="paragraph">
                  <wp:posOffset>52070</wp:posOffset>
                </wp:positionV>
                <wp:extent cx="6090920" cy="18415"/>
                <wp:effectExtent l="0" t="0" r="0" b="0"/>
                <wp:wrapNone/>
                <wp:docPr id="306" name="Image3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38" name="任意多边形 38"/>
                        <wps:cNvSpPr/>
                        <wps:spPr>
                          <a:xfrm>
                            <a:off x="0" y="0"/>
                            <a:ext cx="4879213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9213" h="18288">
                                <a:moveTo>
                                  <a:pt x="0" y="18288"/>
                                </a:moveTo>
                                <a:lnTo>
                                  <a:pt x="4879213" y="18288"/>
                                </a:lnTo>
                                <a:lnTo>
                                  <a:pt x="48792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39" name="任意多边形 39"/>
                        <wps:cNvSpPr/>
                        <wps:spPr>
                          <a:xfrm>
                            <a:off x="4870145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40" name="任意多边形 40"/>
                        <wps:cNvSpPr/>
                        <wps:spPr>
                          <a:xfrm>
                            <a:off x="4888433" y="0"/>
                            <a:ext cx="120274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2741" h="18288">
                                <a:moveTo>
                                  <a:pt x="0" y="18288"/>
                                </a:moveTo>
                                <a:lnTo>
                                  <a:pt x="1202741" y="18288"/>
                                </a:lnTo>
                                <a:lnTo>
                                  <a:pt x="12027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306" o:spid="_x0000_s1026" o:spt="203" style="position:absolute;left:0pt;margin-left:65.9pt;margin-top:4.1pt;height:1.45pt;width:479.6pt;mso-position-horizontal-relative:page;z-index:-251657216;mso-width-relative:page;mso-height-relative:page;" coordsize="6091174,18288" editas="canvas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">
                <o:lock v:ext="edit" aspectratio="f"/>
                <v:shape id="Image306" o:spid="_x0000_s1026" style="position:absolute;left:0;top:0;height:18288;width:6091174;" filled="f" stroked="f" coordsize="21600,21600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TYU+VdgAAAAJAQAADwAAAAAAAAABACAAAAAiAAAAZHJzL2Rv&#10;d25yZXYueG1sUEsBAhQAFAAAAAgAh07iQOdRRK2sAgAAuwoAAA4AAAAAAAAAAQAgAAAAJwEAAGRy&#10;cy9lMm9Eb2MueG1sUEsFBgAAAAAGAAYAWQEAAEUGAAAAAA=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4879213;" fillcolor="#E36C0A" filled="t" stroked="f" coordsize="4879213,18288" o:gfxdata="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NCfkT9cAAAAJ&#10;AQAADwAAAAAAAAABACAAAAAiAAAAZHJzL2Rvd25yZXYueG1sUEsBAhQAFAAAAAgAh07iQAn+UgAd&#10;AgAAqQQAAA4AAAAAAAAAAQAgAAAAJgEAAGRycy9lMm9Eb2MueG1sUEsFBgAAAAAGAAYAWQEAALUF&#10;AAAAAA==&#10;" path="m0,18288l4879213,18288,4879213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70145;top:0;height:18288;width:18288;" fillcolor="#E36C0A" filled="t" stroked="f" coordsize="18288,18288" o:gfxdata="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grvZ0NgA&#10;AAAJAQAADwAAAAAAAAABACAAAAAiAAAAZHJzL2Rvd25yZXYueG1sUEsBAhQAFAAAAAgAh07iQMIR&#10;XWUfAgAApwQAAA4AAAAAAAAAAQAgAAAAJwEAAGRycy9lMm9Eb2MueG1sUEsFBgAAAAAGAAYAWQEA&#10;ALgFAAAAAA==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88433;top:0;height:18288;width:1202741;" fillcolor="#E36C0A" filled="t" stroked="f" coordsize="1202741,18288" o:gfxdata="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Hxf6YzY&#10;AAAACQEAAA8AAAAAAAAAAQAgAAAAIgAAAGRycy9kb3ducmV2LnhtbFBLAQIUABQAAAAIAIdO4kCv&#10;k8ShIAIAAK8EAAAOAAAAAAAAAAEAIAAAACcBAABkcnMvZTJvRG9jLnhtbFBLBQYAAAAABgAGAFkB&#10;AAC5BQAAAAA=&#10;" path="m0,18288l1202741,18288,1202741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5D74CF05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C6D22C6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592BF3C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0C22C28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A43CC25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5E1BA42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D9041B4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9561069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1BAD63B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DC7BD9F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314E14E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0AE9247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5AC61E0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4CE578E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BD58DCA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B7945FB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1520825</wp:posOffset>
            </wp:positionH>
            <wp:positionV relativeFrom="paragraph">
              <wp:posOffset>-2001520</wp:posOffset>
            </wp:positionV>
            <wp:extent cx="5029200" cy="4107180"/>
            <wp:effectExtent l="0" t="0" r="0" b="0"/>
            <wp:wrapNone/>
            <wp:docPr id="324" name="Image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324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9073" cy="4106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E22F06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AFC9424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F1D785B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5874D60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AE3AFD2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B6E1281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5BC038F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33A356F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65FF484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CACB680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11AF0A6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B03687F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B97D09C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4A85A01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150050B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3CBE6EC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8382513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C4D6A74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7616378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79B416F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ED86FCD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85FC3ED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ACDEDFC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A1A2A55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2D2B852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F0C1CEB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83512D6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0D565CF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65ED8D1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0DC4CE6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1520825</wp:posOffset>
            </wp:positionH>
            <wp:positionV relativeFrom="paragraph">
              <wp:posOffset>-1948180</wp:posOffset>
            </wp:positionV>
            <wp:extent cx="5028565" cy="4105910"/>
            <wp:effectExtent l="0" t="0" r="0" b="0"/>
            <wp:wrapNone/>
            <wp:docPr id="357" name="Image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Image357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8438" cy="4106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B4D42E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3770A30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7B9E707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CC0440E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0E5FD65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3F451D0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61375DF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3A132FB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81F98A5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FAB4683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581EFD6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7606852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0E19AC8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242569F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B95F135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48E8F74">
      <w:pPr>
        <w:widowControl w:val="0"/>
        <w:kinsoku w:val="0"/>
        <w:autoSpaceDE w:val="0"/>
        <w:autoSpaceDN w:val="0"/>
        <w:adjustRightInd w:val="0"/>
        <w:spacing w:before="1" w:after="0" w:line="32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c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ragraph">
                  <wp:posOffset>170815</wp:posOffset>
                </wp:positionV>
                <wp:extent cx="6010275" cy="18415"/>
                <wp:effectExtent l="0" t="0" r="0" b="0"/>
                <wp:wrapNone/>
                <wp:docPr id="375" name="Image3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41" name="任意多边形 41"/>
                        <wps:cNvSpPr/>
                        <wps:spPr>
                          <a:xfrm>
                            <a:off x="0" y="0"/>
                            <a:ext cx="5241925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1925" h="18288">
                                <a:moveTo>
                                  <a:pt x="0" y="18288"/>
                                </a:moveTo>
                                <a:lnTo>
                                  <a:pt x="5241925" y="18288"/>
                                </a:lnTo>
                                <a:lnTo>
                                  <a:pt x="52419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42" name="任意多边形 42"/>
                        <wps:cNvSpPr/>
                        <wps:spPr>
                          <a:xfrm>
                            <a:off x="5242001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43" name="任意多边形 43"/>
                        <wps:cNvSpPr/>
                        <wps:spPr>
                          <a:xfrm>
                            <a:off x="5260289" y="0"/>
                            <a:ext cx="750113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113" h="18288">
                                <a:moveTo>
                                  <a:pt x="0" y="18288"/>
                                </a:moveTo>
                                <a:lnTo>
                                  <a:pt x="750113" y="18288"/>
                                </a:lnTo>
                                <a:lnTo>
                                  <a:pt x="7501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375" o:spid="_x0000_s1026" o:spt="203" style="position:absolute;left:0pt;margin-left:66.6pt;margin-top:13.45pt;height:1.45pt;width:473.25pt;mso-position-horizontal-relative:page;z-index:-251657216;mso-width-relative:page;mso-height-relative:page;" coordsize="6010402,18288" editas="canvas" o:gfxdata="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">
                <o:lock v:ext="edit" aspectratio="f"/>
                <v:shape id="Image375" o:spid="_x0000_s1026" style="position:absolute;left:0;top:0;height:18288;width:6010402;" filled="f" stroked="f" coordsize="21600,21600" o:gfxdata="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uq/6d9oAAAAKAQAADwAAAAAAAAABACAAAAAiAAAAZHJzL2Rvd25yZXYu&#10;eG1sUEsBAhQAFAAAAAgAh07iQJ2G0/KkAgAAtwoAAA4AAAAAAAAAAQAgAAAAKQEAAGRycy9lMm9E&#10;b2MueG1sUEsFBgAAAAAGAAYAWQEAAD8GAAAAAA=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5241925;" fillcolor="#E36C0A" filled="t" stroked="f" coordsize="5241925,18288" o:gfxdata="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Cjb8udcAAAAK&#10;AQAADwAAAAAAAAABACAAAAAiAAAAZHJzL2Rvd25yZXYueG1sUEsBAhQAFAAAAAgAh07iQFi7TB4d&#10;AgAAqQQAAA4AAAAAAAAAAQAgAAAAJgEAAGRycy9lMm9Eb2MueG1sUEsFBgAAAAAGAAYAWQEAALUF&#10;AAAAAA==&#10;" path="m0,18288l5241925,18288,5241925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5242001;top:0;height:18288;width:18288;" fillcolor="#E36C0A" filled="t" stroked="f" coordsize="18288,18288" o:gfxdata="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ll6R82QAA&#10;AAoBAAAPAAAAAAAAAAEAIAAAACIAAABkcnMvZG93bnJldi54bWxQSwECFAAUAAAACACHTuJAQ4+c&#10;sB0CAACnBAAADgAAAAAAAAABACAAAAAoAQAAZHJzL2Uyb0RvYy54bWxQSwUGAAAAAAYABgBZAQAA&#10;twUAAAAA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5260289;top:0;height:18288;width:750113;" fillcolor="#E36C0A" filled="t" stroked="f" coordsize="750113,18288" o:gfxdata="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t+PF&#10;ctkAAAAKAQAADwAAAAAAAAABACAAAAAiAAAAZHJzL2Rvd25yZXYueG1sUEsBAhQAFAAAAAgAh07i&#10;QOZ+NzwhAgAAqwQAAA4AAAAAAAAAAQAgAAAAKAEAAGRycy9lMm9Eb2MueG1sUEsFBgAAAAAGAAYA&#10;WQEAALsFAAAAAA==&#10;" path="m0,18288l750113,18288,750113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25031783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778" w:right="0" w:firstLine="0"/>
        <w:jc w:val="left"/>
        <w:textAlignment w:val="baseline"/>
      </w:pPr>
      <w:r>
        <w:rPr>
          <w:rFonts w:hint="eastAsia"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  <w:lang w:eastAsia="zh-CN"/>
        </w:rPr>
        <w:t>hdlcode.com</w:t>
      </w:r>
      <w:r>
        <w:rPr>
          <w:rFonts w:ascii="微软雅黑" w:hAnsi="微软雅黑" w:eastAsia="微软雅黑"/>
          <w:b w:val="0"/>
          <w:i w:val="0"/>
          <w:color w:val="000000"/>
          <w:spacing w:val="6765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5</w:t>
      </w:r>
      <w:r>
        <w:rPr>
          <w:rFonts w:ascii="Calibri" w:hAnsi="Calibri" w:eastAsia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/</w:t>
      </w:r>
      <w:r>
        <w:rPr>
          <w:rFonts w:ascii="Calibri" w:hAnsi="Calibri" w:eastAsia="Calibri"/>
          <w:b w:val="0"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12</w:t>
      </w:r>
    </w:p>
    <w:p w14:paraId="6A56B02A">
      <w:pPr>
        <w:sectPr>
          <w:type w:val="continuous"/>
          <w:pgSz w:w="12240" w:h="15840"/>
          <w:pgMar w:top="796" w:right="1101" w:bottom="401" w:left="1101" w:header="0" w:footer="0" w:gutter="0"/>
          <w:cols w:space="425" w:num="1"/>
        </w:sectPr>
      </w:pPr>
    </w:p>
    <w:p w14:paraId="0CE3EF3E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778" w:right="0" w:firstLine="0"/>
        <w:jc w:val="left"/>
        <w:textAlignment w:val="baseline"/>
      </w:pPr>
      <w:r>
        <w:fldChar w:fldCharType="begin"/>
      </w:r>
      <w:r>
        <w:instrText xml:space="preserve"> HYPERLINK "http://www.heijin.org" \h </w:instrText>
      </w:r>
      <w:r>
        <w:fldChar w:fldCharType="separate"/>
      </w:r>
      <w:r>
        <w:rPr>
          <w:rFonts w:hint="eastAsia" w:ascii="Calibri" w:hAnsi="Calibri" w:eastAsia="宋体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  <w:lang w:eastAsia="zh-CN"/>
        </w:rPr>
        <w:t>hdlcode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fldChar w:fldCharType="end"/>
      </w:r>
      <w:r>
        <w:rPr>
          <w:rFonts w:ascii="Calibri" w:hAnsi="Calibri" w:eastAsia="Calibri"/>
          <w:b w:val="0"/>
          <w:i w:val="0"/>
          <w:color w:val="000000"/>
          <w:spacing w:val="6274"/>
          <w:w w:val="100"/>
          <w:kern w:val="0"/>
          <w:position w:val="0"/>
          <w:sz w:val="22"/>
          <w:szCs w:val="22"/>
        </w:rPr>
        <w:t xml:space="preserve"> </w:t>
      </w:r>
    </w:p>
    <w:p w14:paraId="0606FEF4">
      <w:pPr>
        <w:widowControl w:val="0"/>
        <w:kinsoku w:val="0"/>
        <w:autoSpaceDE w:val="0"/>
        <w:autoSpaceDN w:val="0"/>
        <w:adjustRightInd w:val="0"/>
        <w:spacing w:before="2" w:after="0" w:line="299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c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836930</wp:posOffset>
                </wp:positionH>
                <wp:positionV relativeFrom="paragraph">
                  <wp:posOffset>52070</wp:posOffset>
                </wp:positionV>
                <wp:extent cx="6090920" cy="18415"/>
                <wp:effectExtent l="0" t="0" r="0" b="0"/>
                <wp:wrapNone/>
                <wp:docPr id="381" name="Image3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48" name="任意多边形 48"/>
                        <wps:cNvSpPr/>
                        <wps:spPr>
                          <a:xfrm>
                            <a:off x="0" y="0"/>
                            <a:ext cx="4879213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9213" h="18288">
                                <a:moveTo>
                                  <a:pt x="0" y="18288"/>
                                </a:moveTo>
                                <a:lnTo>
                                  <a:pt x="4879213" y="18288"/>
                                </a:lnTo>
                                <a:lnTo>
                                  <a:pt x="48792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49" name="任意多边形 49"/>
                        <wps:cNvSpPr/>
                        <wps:spPr>
                          <a:xfrm>
                            <a:off x="4870145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50" name="任意多边形 50"/>
                        <wps:cNvSpPr/>
                        <wps:spPr>
                          <a:xfrm>
                            <a:off x="4888433" y="0"/>
                            <a:ext cx="120274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2741" h="18288">
                                <a:moveTo>
                                  <a:pt x="0" y="18288"/>
                                </a:moveTo>
                                <a:lnTo>
                                  <a:pt x="1202741" y="18288"/>
                                </a:lnTo>
                                <a:lnTo>
                                  <a:pt x="12027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381" o:spid="_x0000_s1026" o:spt="203" style="position:absolute;left:0pt;margin-left:65.9pt;margin-top:4.1pt;height:1.45pt;width:479.6pt;mso-position-horizontal-relative:page;z-index:-251657216;mso-width-relative:page;mso-height-relative:page;" coordsize="6091174,18288" editas="canvas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">
                <o:lock v:ext="edit" aspectratio="f"/>
                <v:shape id="Image381" o:spid="_x0000_s1026" style="position:absolute;left:0;top:0;height:18288;width:6091174;" filled="f" stroked="f" coordsize="21600,21600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TYU+VdgAAAAJAQAADwAAAAAAAAABACAAAAAiAAAAZHJzL2Rv&#10;d25yZXYueG1sUEsBAhQAFAAAAAgAh07iQIJh7dmsAgAAuwoAAA4AAAAAAAAAAQAgAAAAJwEAAGRy&#10;cy9lMm9Eb2MueG1sUEsFBgAAAAAGAAYAWQEAAEUGAAAAAA=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4879213;" fillcolor="#E36C0A" filled="t" stroked="f" coordsize="4879213,18288" o:gfxdata="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DQn5E/XAAAA&#10;CQEAAA8AAAAAAAAAAQAgAAAAIgAAAGRycy9kb3ducmV2LnhtbFBLAQIUABQAAAAIAIdO4kB5kJkt&#10;HgIAAKkEAAAOAAAAAAAAAAEAIAAAACYBAABkcnMvZTJvRG9jLnhtbFBLBQYAAAAABgAGAFkBAAC2&#10;BQAAAAA=&#10;" path="m0,18288l4879213,18288,4879213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70145;top:0;height:18288;width:18288;" fillcolor="#E36C0A" filled="t" stroked="f" coordsize="18288,18288" o:gfxdata="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IK72dDYAAAA&#10;CQEAAA8AAAAAAAAAAQAgAAAAIgAAAGRycy9kb3ducmV2LnhtbFBLAQIUABQAAAAIAIdO4kCxaIDo&#10;HQIAAKcEAAAOAAAAAAAAAAEAIAAAACcBAABkcnMvZTJvRG9jLnhtbFBLBQYAAAAABgAGAFkBAAC2&#10;BQAAAAA=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88433;top:0;height:18288;width:1202741;" fillcolor="#E36C0A" filled="t" stroked="f" coordsize="1202741,18288" o:gfxdata="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8X+mM&#10;2AAAAAkBAAAPAAAAAAAAAAEAIAAAACIAAABkcnMvZG93bnJldi54bWxQSwECFAAUAAAACACHTuJA&#10;6jSsFCECAACvBAAADgAAAAAAAAABACAAAAAnAQAAZHJzL2Uyb0RvYy54bWxQSwUGAAAAAAYABgBZ&#10;AQAAugUAAAAA&#10;" path="m0,18288l1202741,18288,1202741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7DABD3EB">
      <w:pPr>
        <w:widowControl w:val="0"/>
        <w:kinsoku w:val="0"/>
        <w:autoSpaceDE w:val="0"/>
        <w:autoSpaceDN w:val="0"/>
        <w:adjustRightInd w:val="0"/>
        <w:spacing w:before="1" w:after="0" w:line="239" w:lineRule="auto"/>
        <w:ind w:left="622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100"/>
          <w:kern w:val="0"/>
          <w:position w:val="0"/>
          <w:sz w:val="22"/>
          <w:szCs w:val="22"/>
        </w:rPr>
        <w:t>（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5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）在“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Output</w:t>
      </w:r>
      <w:r>
        <w:rPr>
          <w:rFonts w:ascii="Calibri" w:hAnsi="Calibri" w:eastAsia="Calibri"/>
          <w:b w:val="0"/>
          <w:i w:val="0"/>
          <w:color w:val="000000"/>
          <w:spacing w:val="0"/>
          <w:w w:val="78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Clocks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”选项卡中配置时钟输出，使能“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clk</w:t>
      </w:r>
      <w:r>
        <w:rPr>
          <w:rFonts w:ascii="Calibri" w:hAnsi="Calibri" w:eastAsia="Calibri"/>
          <w:b w:val="0"/>
          <w:i w:val="0"/>
          <w:color w:val="000000"/>
          <w:spacing w:val="0"/>
          <w:w w:val="78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c0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”，设置输出为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8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25Mhz</w:t>
      </w:r>
    </w:p>
    <w:p w14:paraId="3ADA2D18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B1F8A13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950B5AE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9059F47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F217D20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2693540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0482666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C8512EB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8869C03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6130F1C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E4FCF3A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D67586B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3AB1F06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3249108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632A145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1624330</wp:posOffset>
            </wp:positionH>
            <wp:positionV relativeFrom="paragraph">
              <wp:posOffset>-1794510</wp:posOffset>
            </wp:positionV>
            <wp:extent cx="4838700" cy="3729355"/>
            <wp:effectExtent l="0" t="0" r="0" b="0"/>
            <wp:wrapNone/>
            <wp:docPr id="399" name="Image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Image399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8954" cy="3729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6E504C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7E21BB6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02A35C1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151742A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F058DE8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8687568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E6D8F38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D06BFF2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167EDC9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0D1A742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B5661E2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EDF3C95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B96615C">
      <w:pPr>
        <w:widowControl w:val="0"/>
        <w:kinsoku w:val="0"/>
        <w:autoSpaceDE w:val="0"/>
        <w:autoSpaceDN w:val="0"/>
        <w:adjustRightInd w:val="0"/>
        <w:spacing w:before="0" w:after="0" w:line="406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6E15C60">
      <w:pPr>
        <w:widowControl w:val="0"/>
        <w:kinsoku w:val="0"/>
        <w:autoSpaceDE w:val="0"/>
        <w:autoSpaceDN w:val="0"/>
        <w:adjustRightInd w:val="0"/>
        <w:spacing w:before="0" w:after="0" w:line="240" w:lineRule="auto"/>
        <w:ind w:left="622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100"/>
          <w:kern w:val="0"/>
          <w:position w:val="0"/>
          <w:sz w:val="22"/>
          <w:szCs w:val="22"/>
        </w:rPr>
        <w:t>（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6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）使能“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clk</w:t>
      </w:r>
      <w:r>
        <w:rPr>
          <w:rFonts w:ascii="Calibri" w:hAnsi="Calibri" w:eastAsia="Calibri"/>
          <w:b w:val="0"/>
          <w:i w:val="0"/>
          <w:color w:val="000000"/>
          <w:spacing w:val="0"/>
          <w:w w:val="73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c1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”，设置输出为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3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50Mh</w:t>
      </w:r>
    </w:p>
    <w:p w14:paraId="311E3658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A73B7B4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CA578E2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CCE3AE0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20DA25F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4287271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9E36D99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2EC9F10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5AA515A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EA71594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736B312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425D6E9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F85D6EE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85294A5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40A9CF8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1635125</wp:posOffset>
            </wp:positionH>
            <wp:positionV relativeFrom="paragraph">
              <wp:posOffset>-1795780</wp:posOffset>
            </wp:positionV>
            <wp:extent cx="4798695" cy="3698875"/>
            <wp:effectExtent l="0" t="0" r="0" b="0"/>
            <wp:wrapNone/>
            <wp:docPr id="431" name="Image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Image431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8695" cy="3698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689F9B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D44B7CF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6EE7B0B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D7B130C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06927C9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3FC1B0A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36AF106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17798C8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6062AF9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4F5F655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4C67C60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067AAB2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20E5614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140EA96">
      <w:pPr>
        <w:widowControl w:val="0"/>
        <w:kinsoku w:val="0"/>
        <w:autoSpaceDE w:val="0"/>
        <w:autoSpaceDN w:val="0"/>
        <w:adjustRightInd w:val="0"/>
        <w:spacing w:before="1" w:after="0" w:line="35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c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ragraph">
                  <wp:posOffset>189230</wp:posOffset>
                </wp:positionV>
                <wp:extent cx="6010275" cy="18415"/>
                <wp:effectExtent l="0" t="0" r="0" b="0"/>
                <wp:wrapNone/>
                <wp:docPr id="447" name="Image4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51" name="任意多边形 51"/>
                        <wps:cNvSpPr/>
                        <wps:spPr>
                          <a:xfrm>
                            <a:off x="0" y="0"/>
                            <a:ext cx="5241925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1925" h="18288">
                                <a:moveTo>
                                  <a:pt x="0" y="18288"/>
                                </a:moveTo>
                                <a:lnTo>
                                  <a:pt x="5241925" y="18288"/>
                                </a:lnTo>
                                <a:lnTo>
                                  <a:pt x="52419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53" name="任意多边形 53"/>
                        <wps:cNvSpPr/>
                        <wps:spPr>
                          <a:xfrm>
                            <a:off x="5242001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54" name="任意多边形 54"/>
                        <wps:cNvSpPr/>
                        <wps:spPr>
                          <a:xfrm>
                            <a:off x="5260289" y="0"/>
                            <a:ext cx="750113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113" h="18288">
                                <a:moveTo>
                                  <a:pt x="0" y="18288"/>
                                </a:moveTo>
                                <a:lnTo>
                                  <a:pt x="750113" y="18288"/>
                                </a:lnTo>
                                <a:lnTo>
                                  <a:pt x="7501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447" o:spid="_x0000_s1026" o:spt="203" style="position:absolute;left:0pt;margin-left:66.6pt;margin-top:14.9pt;height:1.45pt;width:473.25pt;mso-position-horizontal-relative:page;z-index:-251657216;mso-width-relative:page;mso-height-relative:page;" coordsize="6010402,18288" editas="canvas" o:gfxdata="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">
                <o:lock v:ext="edit" aspectratio="f"/>
                <v:shape id="Image447" o:spid="_x0000_s1026" style="position:absolute;left:0;top:0;height:18288;width:6010402;" filled="f" stroked="f" coordsize="21600,21600" o:gfxdata="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DcxBLjaAAAACgEAAA8AAAAAAAAAAQAgAAAAIgAAAGRycy9kb3ducmV2&#10;LnhtbFBLAQIUABQAAAAIAIdO4kCxtScVpQIAALcKAAAOAAAAAAAAAAEAIAAAACkBAABkcnMvZTJv&#10;RG9jLnhtbFBLBQYAAAAABgAGAFkBAABABgAAAAA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5241925;" fillcolor="#E36C0A" filled="t" stroked="f" coordsize="5241925,18288" o:gfxdata="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HqAJ21wAAAAoB&#10;AAAPAAAAAAAAAAEAIAAAACIAAABkcnMvZG93bnJldi54bWxQSwECFAAUAAAACACHTuJAZXdS3hwC&#10;AACpBAAADgAAAAAAAAABACAAAAAmAQAAZHJzL2Uyb0RvYy54bWxQSwUGAAAAAAYABgBZAQAAtAUA&#10;AAAA&#10;" path="m0,18288l5241925,18288,5241925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5242001;top:0;height:18288;width:18288;" fillcolor="#E36C0A" filled="t" stroked="f" coordsize="18288,18288" o:gfxdata="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CgJWrPZAAAA&#10;CgEAAA8AAAAAAAAAAQAgAAAAIgAAAGRycy9kb3ducmV2LnhtbFBLAQIUABQAAAAIAIdO4kBhcl8k&#10;HAIAAKcEAAAOAAAAAAAAAAEAIAAAACgBAABkcnMvZTJvRG9jLnhtbFBLBQYAAAAABgAGAFkBAAC2&#10;BQAAAAA=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5260289;top:0;height:18288;width:750113;" fillcolor="#E36C0A" filled="t" stroked="f" coordsize="750113,18288" o:gfxdata="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6fTu9&#10;2QAAAAoBAAAPAAAAAAAAAAEAIAAAACIAAABkcnMvZG93bnJldi54bWxQSwECFAAUAAAACACHTuJA&#10;j8IllCACAACrBAAADgAAAAAAAAABACAAAAAoAQAAZHJzL2Uyb0RvYy54bWxQSwUGAAAAAAYABgBZ&#10;AQAAugUAAAAA&#10;" path="m0,18288l750113,18288,750113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7BBC4772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778" w:right="0" w:firstLine="0"/>
        <w:jc w:val="left"/>
        <w:textAlignment w:val="baseline"/>
      </w:pPr>
      <w:r>
        <w:rPr>
          <w:rFonts w:hint="eastAsia"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  <w:lang w:eastAsia="zh-CN"/>
        </w:rPr>
        <w:t>hdlcode.com</w:t>
      </w:r>
      <w:r>
        <w:rPr>
          <w:rFonts w:ascii="微软雅黑" w:hAnsi="微软雅黑" w:eastAsia="微软雅黑"/>
          <w:b w:val="0"/>
          <w:i w:val="0"/>
          <w:color w:val="000000"/>
          <w:spacing w:val="6765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6</w:t>
      </w:r>
      <w:r>
        <w:rPr>
          <w:rFonts w:ascii="Calibri" w:hAnsi="Calibri" w:eastAsia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/</w:t>
      </w:r>
      <w:r>
        <w:rPr>
          <w:rFonts w:ascii="Calibri" w:hAnsi="Calibri" w:eastAsia="Calibri"/>
          <w:b w:val="0"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12</w:t>
      </w:r>
    </w:p>
    <w:p w14:paraId="0A41F1FF">
      <w:pPr>
        <w:sectPr>
          <w:type w:val="continuous"/>
          <w:pgSz w:w="12240" w:h="15840"/>
          <w:pgMar w:top="796" w:right="1101" w:bottom="401" w:left="1101" w:header="0" w:footer="0" w:gutter="0"/>
          <w:cols w:space="425" w:num="1"/>
        </w:sectPr>
      </w:pPr>
    </w:p>
    <w:p w14:paraId="528CA588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778" w:right="0" w:firstLine="0"/>
        <w:jc w:val="left"/>
        <w:textAlignment w:val="baseline"/>
      </w:pPr>
      <w:r>
        <w:fldChar w:fldCharType="begin"/>
      </w:r>
      <w:r>
        <w:instrText xml:space="preserve"> HYPERLINK "http://www.heijin.org" \h </w:instrText>
      </w:r>
      <w:r>
        <w:fldChar w:fldCharType="separate"/>
      </w:r>
      <w:r>
        <w:rPr>
          <w:rFonts w:hint="eastAsia" w:ascii="Calibri" w:hAnsi="Calibri" w:eastAsia="宋体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  <w:lang w:eastAsia="zh-CN"/>
        </w:rPr>
        <w:t>hdlcode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fldChar w:fldCharType="end"/>
      </w:r>
      <w:r>
        <w:rPr>
          <w:rFonts w:ascii="Calibri" w:hAnsi="Calibri" w:eastAsia="Calibri"/>
          <w:b w:val="0"/>
          <w:i w:val="0"/>
          <w:color w:val="000000"/>
          <w:spacing w:val="6274"/>
          <w:w w:val="100"/>
          <w:kern w:val="0"/>
          <w:position w:val="0"/>
          <w:sz w:val="22"/>
          <w:szCs w:val="22"/>
        </w:rPr>
        <w:t xml:space="preserve"> </w:t>
      </w:r>
    </w:p>
    <w:p w14:paraId="33600FCD">
      <w:pPr>
        <w:widowControl w:val="0"/>
        <w:kinsoku w:val="0"/>
        <w:autoSpaceDE w:val="0"/>
        <w:autoSpaceDN w:val="0"/>
        <w:adjustRightInd w:val="0"/>
        <w:spacing w:before="2" w:after="0" w:line="299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c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836930</wp:posOffset>
                </wp:positionH>
                <wp:positionV relativeFrom="paragraph">
                  <wp:posOffset>52070</wp:posOffset>
                </wp:positionV>
                <wp:extent cx="6090920" cy="18415"/>
                <wp:effectExtent l="0" t="0" r="0" b="0"/>
                <wp:wrapNone/>
                <wp:docPr id="453" name="Image4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56" name="任意多边形 56"/>
                        <wps:cNvSpPr/>
                        <wps:spPr>
                          <a:xfrm>
                            <a:off x="0" y="0"/>
                            <a:ext cx="4879213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9213" h="18288">
                                <a:moveTo>
                                  <a:pt x="0" y="18288"/>
                                </a:moveTo>
                                <a:lnTo>
                                  <a:pt x="4879213" y="18288"/>
                                </a:lnTo>
                                <a:lnTo>
                                  <a:pt x="48792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57" name="任意多边形 57"/>
                        <wps:cNvSpPr/>
                        <wps:spPr>
                          <a:xfrm>
                            <a:off x="4870145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58" name="任意多边形 58"/>
                        <wps:cNvSpPr/>
                        <wps:spPr>
                          <a:xfrm>
                            <a:off x="4888433" y="0"/>
                            <a:ext cx="120274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2741" h="18288">
                                <a:moveTo>
                                  <a:pt x="0" y="18288"/>
                                </a:moveTo>
                                <a:lnTo>
                                  <a:pt x="1202741" y="18288"/>
                                </a:lnTo>
                                <a:lnTo>
                                  <a:pt x="12027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453" o:spid="_x0000_s1026" o:spt="203" style="position:absolute;left:0pt;margin-left:65.9pt;margin-top:4.1pt;height:1.45pt;width:479.6pt;mso-position-horizontal-relative:page;z-index:-251657216;mso-width-relative:page;mso-height-relative:page;" coordsize="6091174,18288" editas="canvas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">
                <o:lock v:ext="edit" aspectratio="f"/>
                <v:shape id="Image453" o:spid="_x0000_s1026" style="position:absolute;left:0;top:0;height:18288;width:6091174;" filled="f" stroked="f" coordsize="21600,21600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4879213;" fillcolor="#E36C0A" filled="t" stroked="f" coordsize="4879213,18288" o:gfxdata="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NCfkT9cAAAAJ&#10;AQAADwAAAAAAAAABACAAAAAiAAAAZHJzL2Rvd25yZXYueG1sUEsBAhQAFAAAAAgAh07iQPuh9aUd&#10;AgAAqQQAAA4AAAAAAAAAAQAgAAAAJgEAAGRycy9lMm9Eb2MueG1sUEsFBgAAAAAGAAYAWQEAALUF&#10;AAAAAA==&#10;" path="m0,18288l4879213,18288,4879213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70145;top:0;height:18288;width:18288;" fillcolor="#E36C0A" filled="t" stroked="f" coordsize="18288,18288" o:gfxdata="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Cu9nQ2AAA&#10;AAkBAAAPAAAAAAAAAAEAIAAAACIAAABkcnMvZG93bnJldi54bWxQSwECFAAUAAAACACHTuJAqHBM&#10;6B4CAACnBAAADgAAAAAAAAABACAAAAAnAQAAZHJzL2Uyb0RvYy54bWxQSwUGAAAAAAYABgBZAQAA&#10;twUAAAAA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88433;top:0;height:18288;width:1202741;" fillcolor="#E36C0A" filled="t" stroked="f" coordsize="1202741,18288" o:gfxdata="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fF/p&#10;jNgAAAAJAQAADwAAAAAAAAABACAAAAAiAAAAZHJzL2Rvd25yZXYueG1sUEsBAhQAFAAAAAgAh07i&#10;QMWCuNciAgAArwQAAA4AAAAAAAAAAQAgAAAAJwEAAGRycy9lMm9Eb2MueG1sUEsFBgAAAAAGAAYA&#10;WQEAALsFAAAAAA==&#10;" path="m0,18288l1202741,18288,1202741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1F2CA5E1">
      <w:pPr>
        <w:widowControl w:val="0"/>
        <w:kinsoku w:val="0"/>
        <w:autoSpaceDE w:val="0"/>
        <w:autoSpaceDN w:val="0"/>
        <w:adjustRightInd w:val="0"/>
        <w:spacing w:before="1" w:after="0" w:line="239" w:lineRule="auto"/>
        <w:ind w:left="622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100"/>
          <w:kern w:val="0"/>
          <w:position w:val="0"/>
          <w:sz w:val="22"/>
          <w:szCs w:val="22"/>
        </w:rPr>
        <w:t>（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7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）使能“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clk</w:t>
      </w:r>
      <w:r>
        <w:rPr>
          <w:rFonts w:ascii="Calibri" w:hAnsi="Calibri" w:eastAsia="Calibri"/>
          <w:b w:val="0"/>
          <w:i w:val="0"/>
          <w:color w:val="000000"/>
          <w:spacing w:val="0"/>
          <w:w w:val="73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c2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”，设置输出为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3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75Mhz</w:t>
      </w:r>
    </w:p>
    <w:p w14:paraId="0B7A27AB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8E5A4C5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FF26FD3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9D65685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CA3FDE3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0A161C7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40BA76F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031433F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7740864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A686923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CED6350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7C1D4E3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AC34340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C198580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7C48E1E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1624330</wp:posOffset>
            </wp:positionH>
            <wp:positionV relativeFrom="paragraph">
              <wp:posOffset>-1794510</wp:posOffset>
            </wp:positionV>
            <wp:extent cx="4829175" cy="3722370"/>
            <wp:effectExtent l="0" t="0" r="0" b="0"/>
            <wp:wrapNone/>
            <wp:docPr id="471" name="Image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Image471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9303" cy="3722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0FC863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32F0E67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181CB16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50A6C3D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FF8814F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96A4692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2EBA9E5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331C29A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A9F031C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0026DBA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5909C14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5078D22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B099B6A">
      <w:pPr>
        <w:widowControl w:val="0"/>
        <w:kinsoku w:val="0"/>
        <w:autoSpaceDE w:val="0"/>
        <w:autoSpaceDN w:val="0"/>
        <w:adjustRightInd w:val="0"/>
        <w:spacing w:before="0" w:after="0" w:line="406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5C04D79">
      <w:pPr>
        <w:widowControl w:val="0"/>
        <w:kinsoku w:val="0"/>
        <w:autoSpaceDE w:val="0"/>
        <w:autoSpaceDN w:val="0"/>
        <w:adjustRightInd w:val="0"/>
        <w:spacing w:before="0" w:after="0" w:line="240" w:lineRule="auto"/>
        <w:ind w:left="622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（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8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）使能“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clk</w:t>
      </w:r>
      <w:r>
        <w:rPr>
          <w:rFonts w:ascii="Calibri" w:hAnsi="Calibri" w:eastAsia="Calibri"/>
          <w:b w:val="0"/>
          <w:i w:val="0"/>
          <w:color w:val="000000"/>
          <w:spacing w:val="0"/>
          <w:w w:val="73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c3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”，设置输出为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3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100Mhz</w:t>
      </w:r>
    </w:p>
    <w:p w14:paraId="28BD6BDA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91DB26E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1C1DB8E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A1D0888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533FBEB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20FC606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3F9C28E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7773165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B1888AB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966E77C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4041B47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FDC8B4F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DF08346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5F98CD3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5114C0E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1654175</wp:posOffset>
            </wp:positionH>
            <wp:positionV relativeFrom="paragraph">
              <wp:posOffset>-1795145</wp:posOffset>
            </wp:positionV>
            <wp:extent cx="4770120" cy="3676015"/>
            <wp:effectExtent l="0" t="0" r="0" b="0"/>
            <wp:wrapNone/>
            <wp:docPr id="503" name="Image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Image503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9866" cy="3676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7A5E72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A690485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964BEBD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18FAB30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B83DC09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498A7A7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30914A9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7FDB167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F0BACF8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6B6F03F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50AF467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74FEABD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6A32DC2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02F6BDB">
      <w:pPr>
        <w:widowControl w:val="0"/>
        <w:kinsoku w:val="0"/>
        <w:autoSpaceDE w:val="0"/>
        <w:autoSpaceDN w:val="0"/>
        <w:adjustRightInd w:val="0"/>
        <w:spacing w:before="1" w:after="0" w:line="350" w:lineRule="auto"/>
        <w:ind w:left="62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c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ragraph">
                  <wp:posOffset>189230</wp:posOffset>
                </wp:positionV>
                <wp:extent cx="6010275" cy="18415"/>
                <wp:effectExtent l="0" t="0" r="0" b="0"/>
                <wp:wrapNone/>
                <wp:docPr id="519" name="Image5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59" name="任意多边形 59"/>
                        <wps:cNvSpPr/>
                        <wps:spPr>
                          <a:xfrm>
                            <a:off x="0" y="0"/>
                            <a:ext cx="5241925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1925" h="18288">
                                <a:moveTo>
                                  <a:pt x="0" y="18288"/>
                                </a:moveTo>
                                <a:lnTo>
                                  <a:pt x="5241925" y="18288"/>
                                </a:lnTo>
                                <a:lnTo>
                                  <a:pt x="52419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60" name="任意多边形 60"/>
                        <wps:cNvSpPr/>
                        <wps:spPr>
                          <a:xfrm>
                            <a:off x="5242001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61" name="任意多边形 61"/>
                        <wps:cNvSpPr/>
                        <wps:spPr>
                          <a:xfrm>
                            <a:off x="5260289" y="0"/>
                            <a:ext cx="750113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113" h="18288">
                                <a:moveTo>
                                  <a:pt x="0" y="18288"/>
                                </a:moveTo>
                                <a:lnTo>
                                  <a:pt x="750113" y="18288"/>
                                </a:lnTo>
                                <a:lnTo>
                                  <a:pt x="7501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519" o:spid="_x0000_s1026" o:spt="203" style="position:absolute;left:0pt;margin-left:66.6pt;margin-top:14.9pt;height:1.45pt;width:473.25pt;mso-position-horizontal-relative:page;z-index:-251657216;mso-width-relative:page;mso-height-relative:page;" coordsize="6010402,18288" editas="canvas" o:gfxdata="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">
                <o:lock v:ext="edit" aspectratio="f"/>
                <v:shape id="Image519" o:spid="_x0000_s1026" style="position:absolute;left:0;top:0;height:18288;width:6010402;" filled="f" stroked="f" coordsize="21600,21600" o:gfxdata="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5241925;" fillcolor="#E36C0A" filled="t" stroked="f" coordsize="5241925,18288" o:gfxdata="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IeoAnbXAAAA&#10;CgEAAA8AAAAAAAAAAQAgAAAAIgAAAGRycy9kb3ducmV2LnhtbFBLAQIUABQAAAAIAIdO4kBa5wH7&#10;HgIAAKkEAAAOAAAAAAAAAAEAIAAAACYBAABkcnMvZTJvRG9jLnhtbFBLBQYAAAAABgAGAFkBAAC2&#10;BQAAAAA=&#10;" path="m0,18288l5241925,18288,5241925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5242001;top:0;height:18288;width:18288;" fillcolor="#E36C0A" filled="t" stroked="f" coordsize="18288,18288" o:gfxdata="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KAlas9kAAAAK&#10;AQAADwAAAAAAAAABACAAAAAiAAAAZHJzL2Rvd25yZXYueG1sUEsBAhQAFAAAAAgAh07iQEZzakIb&#10;AgAApwQAAA4AAAAAAAAAAQAgAAAAKAEAAGRycy9lMm9Eb2MueG1sUEsFBgAAAAAGAAYAWQEAALUF&#10;AAAAAA==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5260289;top:0;height:18288;width:750113;" fillcolor="#E36C0A" filled="t" stroked="f" coordsize="750113,18288" o:gfxdata="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On07&#10;vdkAAAAKAQAADwAAAAAAAAABACAAAAAiAAAAZHJzL2Rvd25yZXYueG1sUEsBAhQAFAAAAAgAh07i&#10;QGvRYqYhAgAAqwQAAA4AAAAAAAAAAQAgAAAAKAEAAGRycy9lMm9Eb2MueG1sUEsFBgAAAAAGAAYA&#10;WQEAALsFAAAAAA==&#10;" path="m0,18288l750113,18288,750113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3965000A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778" w:right="0" w:firstLine="0"/>
        <w:jc w:val="left"/>
        <w:textAlignment w:val="baseline"/>
      </w:pPr>
      <w:r>
        <w:rPr>
          <w:rFonts w:hint="eastAsia"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  <w:lang w:eastAsia="zh-CN"/>
        </w:rPr>
        <w:t>hdlcode.com</w:t>
      </w:r>
      <w:r>
        <w:rPr>
          <w:rFonts w:ascii="微软雅黑" w:hAnsi="微软雅黑" w:eastAsia="微软雅黑"/>
          <w:b w:val="0"/>
          <w:i w:val="0"/>
          <w:color w:val="000000"/>
          <w:spacing w:val="6765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7</w:t>
      </w:r>
      <w:r>
        <w:rPr>
          <w:rFonts w:ascii="Calibri" w:hAnsi="Calibri" w:eastAsia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/</w:t>
      </w:r>
      <w:r>
        <w:rPr>
          <w:rFonts w:ascii="Calibri" w:hAnsi="Calibri" w:eastAsia="Calibri"/>
          <w:b w:val="0"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12</w:t>
      </w:r>
    </w:p>
    <w:p w14:paraId="661B6FEF">
      <w:pPr>
        <w:sectPr>
          <w:type w:val="continuous"/>
          <w:pgSz w:w="12240" w:h="15840"/>
          <w:pgMar w:top="796" w:right="1101" w:bottom="401" w:left="1101" w:header="0" w:footer="0" w:gutter="0"/>
          <w:cols w:space="425" w:num="1"/>
        </w:sectPr>
      </w:pPr>
    </w:p>
    <w:p w14:paraId="650EABB7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778" w:right="0" w:firstLine="0"/>
        <w:jc w:val="left"/>
        <w:textAlignment w:val="baseline"/>
        <w:outlineLvl w:val="1"/>
      </w:pPr>
      <w:r>
        <w:fldChar w:fldCharType="begin"/>
      </w:r>
      <w:r>
        <w:instrText xml:space="preserve"> HYPERLINK "http://www.heijin.org" \h </w:instrText>
      </w:r>
      <w:r>
        <w:fldChar w:fldCharType="separate"/>
      </w:r>
      <w:r>
        <w:rPr>
          <w:rFonts w:hint="eastAsia" w:ascii="Calibri" w:hAnsi="Calibri" w:eastAsia="宋体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  <w:lang w:eastAsia="zh-CN"/>
        </w:rPr>
        <w:t>hdlcode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fldChar w:fldCharType="end"/>
      </w:r>
      <w:r>
        <w:rPr>
          <w:rFonts w:ascii="Calibri" w:hAnsi="Calibri" w:eastAsia="Calibri"/>
          <w:b w:val="0"/>
          <w:i w:val="0"/>
          <w:color w:val="000000"/>
          <w:spacing w:val="6274"/>
          <w:w w:val="100"/>
          <w:kern w:val="0"/>
          <w:position w:val="0"/>
          <w:sz w:val="22"/>
          <w:szCs w:val="22"/>
        </w:rPr>
        <w:t xml:space="preserve"> </w:t>
      </w:r>
    </w:p>
    <w:p w14:paraId="04634480">
      <w:pPr>
        <w:widowControl w:val="0"/>
        <w:kinsoku w:val="0"/>
        <w:autoSpaceDE w:val="0"/>
        <w:autoSpaceDN w:val="0"/>
        <w:adjustRightInd w:val="0"/>
        <w:spacing w:before="2" w:after="0" w:line="299" w:lineRule="auto"/>
        <w:ind w:left="48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c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836930</wp:posOffset>
                </wp:positionH>
                <wp:positionV relativeFrom="paragraph">
                  <wp:posOffset>52070</wp:posOffset>
                </wp:positionV>
                <wp:extent cx="6090920" cy="18415"/>
                <wp:effectExtent l="0" t="0" r="0" b="0"/>
                <wp:wrapNone/>
                <wp:docPr id="525" name="Image5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62" name="任意多边形 62"/>
                        <wps:cNvSpPr/>
                        <wps:spPr>
                          <a:xfrm>
                            <a:off x="0" y="0"/>
                            <a:ext cx="4879213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9213" h="18288">
                                <a:moveTo>
                                  <a:pt x="0" y="18288"/>
                                </a:moveTo>
                                <a:lnTo>
                                  <a:pt x="4879213" y="18288"/>
                                </a:lnTo>
                                <a:lnTo>
                                  <a:pt x="48792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63" name="任意多边形 63"/>
                        <wps:cNvSpPr/>
                        <wps:spPr>
                          <a:xfrm>
                            <a:off x="4870145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64" name="任意多边形 64"/>
                        <wps:cNvSpPr/>
                        <wps:spPr>
                          <a:xfrm>
                            <a:off x="4888433" y="0"/>
                            <a:ext cx="120274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2741" h="18288">
                                <a:moveTo>
                                  <a:pt x="0" y="18288"/>
                                </a:moveTo>
                                <a:lnTo>
                                  <a:pt x="1202741" y="18288"/>
                                </a:lnTo>
                                <a:lnTo>
                                  <a:pt x="12027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525" o:spid="_x0000_s1026" o:spt="203" style="position:absolute;left:0pt;margin-left:65.9pt;margin-top:4.1pt;height:1.45pt;width:479.6pt;mso-position-horizontal-relative:page;z-index:-251657216;mso-width-relative:page;mso-height-relative:page;" coordsize="6091174,18288" editas="canvas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">
                <o:lock v:ext="edit" aspectratio="f"/>
                <v:shape id="Image525" o:spid="_x0000_s1026" style="position:absolute;left:0;top:0;height:18288;width:6091174;" filled="f" stroked="f" coordsize="21600,21600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4879213;" fillcolor="#E36C0A" filled="t" stroked="f" coordsize="4879213,18288" o:gfxdata="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0J+RP1wAAAAkB&#10;AAAPAAAAAAAAAAEAIAAAACIAAABkcnMvZG93bnJldi54bWxQSwECFAAUAAAACACHTuJAwri2wRwC&#10;AACpBAAADgAAAAAAAAABACAAAAAmAQAAZHJzL2Uyb0RvYy54bWxQSwUGAAAAAAYABgBZAQAAtAUA&#10;AAAA&#10;" path="m0,18288l4879213,18288,4879213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70145;top:0;height:18288;width:18288;" fillcolor="#E36C0A" filled="t" stroked="f" coordsize="18288,18288" o:gfxdata="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Cu9nQ2AAA&#10;AAkBAAAPAAAAAAAAAAEAIAAAACIAAABkcnMvZG93bnJldi54bWxQSwECFAAUAAAACACHTuJAkPcN&#10;Wx4CAACnBAAADgAAAAAAAAABACAAAAAnAQAAZHJzL2Uyb0RvYy54bWxQSwUGAAAAAAYABgBZAQAA&#10;twUAAAAA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88433;top:0;height:18288;width:1202741;" fillcolor="#E36C0A" filled="t" stroked="f" coordsize="1202741,18288" o:gfxdata="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fF/p&#10;jNgAAAAJAQAADwAAAAAAAAABACAAAAAiAAAAZHJzL2Rvd25yZXYueG1sUEsBAhQAFAAAAAgAh07i&#10;QFMDVpwiAgAArwQAAA4AAAAAAAAAAQAgAAAAJwEAAGRycy9lMm9Eb2MueG1sUEsFBgAAAAAGAAYA&#10;WQEAALsFAAAAAA==&#10;" path="m0,18288l1202741,18288,1202741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62702126">
      <w:pPr>
        <w:widowControl w:val="0"/>
        <w:kinsoku w:val="0"/>
        <w:autoSpaceDE w:val="0"/>
        <w:autoSpaceDN w:val="0"/>
        <w:adjustRightInd w:val="0"/>
        <w:spacing w:before="1" w:after="0" w:line="239" w:lineRule="auto"/>
        <w:ind w:left="622" w:right="0" w:firstLine="0"/>
        <w:jc w:val="left"/>
        <w:textAlignment w:val="baseline"/>
        <w:outlineLvl w:val="1"/>
      </w:pP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100"/>
          <w:kern w:val="0"/>
          <w:position w:val="0"/>
          <w:sz w:val="22"/>
          <w:szCs w:val="22"/>
        </w:rPr>
        <w:t>（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9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）点击“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Finish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”后弹出一个窗口，提示是否将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7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IP</w:t>
      </w:r>
      <w:r>
        <w:rPr>
          <w:rFonts w:ascii="Calibri" w:hAnsi="Calibri" w:eastAsia="Calibri"/>
          <w:b w:val="0"/>
          <w:i w:val="0"/>
          <w:color w:val="000000"/>
          <w:spacing w:val="0"/>
          <w:w w:val="77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添加的工程中，这里点“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Yes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”</w:t>
      </w:r>
    </w:p>
    <w:p w14:paraId="1A19AB45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48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0E3A6E1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48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191AA8C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48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F2D7EA1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48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4369C13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48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973FC87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48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8C3D5B8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48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D4197C3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48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43D9138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48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3EE4077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48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2206625</wp:posOffset>
            </wp:positionH>
            <wp:positionV relativeFrom="paragraph">
              <wp:posOffset>-1093470</wp:posOffset>
            </wp:positionV>
            <wp:extent cx="3653790" cy="2413635"/>
            <wp:effectExtent l="0" t="0" r="0" b="0"/>
            <wp:wrapNone/>
            <wp:docPr id="538" name="Image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Image538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3536" cy="2413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4264F4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48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FAFBEF2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48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A9F41A8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48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C182897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48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0DFB407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48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009C02F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48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116B638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48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9F93711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48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6044D0A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48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4E0F516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48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2AC0252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48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F932E3C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48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3FCCD04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48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C2224E9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48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3121381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48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ED2793C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48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77AA0DE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48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3E7352F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48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F7C911B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48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0EB3F6B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48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281FA54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48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18E858B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48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6DE7F8B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48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3554A82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48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AB013E1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48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1212850</wp:posOffset>
            </wp:positionH>
            <wp:positionV relativeFrom="paragraph">
              <wp:posOffset>-2032635</wp:posOffset>
            </wp:positionV>
            <wp:extent cx="5686425" cy="4126230"/>
            <wp:effectExtent l="0" t="0" r="0" b="0"/>
            <wp:wrapNone/>
            <wp:docPr id="566" name="Image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Image566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6679" cy="4126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A850AA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48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3C015A2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48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EF76C6B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48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3FA220C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48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DF94CF8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48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B57BC92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48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7460946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48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9FEBE43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48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B6E6BC1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48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5503354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48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BC18BC3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48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FB90241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48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3FC6F79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48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ED4EC76">
      <w:pPr>
        <w:widowControl w:val="0"/>
        <w:kinsoku w:val="0"/>
        <w:autoSpaceDE w:val="0"/>
        <w:autoSpaceDN w:val="0"/>
        <w:adjustRightInd w:val="0"/>
        <w:spacing w:before="2" w:after="0" w:line="459" w:lineRule="auto"/>
        <w:ind w:left="48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2B5B61A">
      <w:pPr>
        <w:sectPr>
          <w:type w:val="continuous"/>
          <w:pgSz w:w="12240" w:h="15840"/>
          <w:pgMar w:top="796" w:right="1101" w:bottom="401" w:left="1101" w:header="0" w:footer="0" w:gutter="0"/>
          <w:cols w:space="425" w:num="1"/>
        </w:sectPr>
      </w:pPr>
    </w:p>
    <w:p w14:paraId="54D7D65A">
      <w:pPr>
        <w:widowControl w:val="0"/>
        <w:kinsoku w:val="0"/>
        <w:autoSpaceDE w:val="0"/>
        <w:autoSpaceDN w:val="0"/>
        <w:adjustRightInd w:val="0"/>
        <w:spacing w:before="1" w:after="0" w:line="239" w:lineRule="auto"/>
        <w:ind w:left="482" w:right="0" w:firstLine="0"/>
        <w:jc w:val="left"/>
        <w:textAlignment w:val="baseline"/>
        <w:outlineLvl w:val="1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（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10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）</w:t>
      </w:r>
    </w:p>
    <w:p w14:paraId="7D080A3F">
      <w:pPr>
        <w:widowControl w:val="0"/>
        <w:kinsoku w:val="0"/>
        <w:autoSpaceDE w:val="0"/>
        <w:autoSpaceDN w:val="0"/>
        <w:adjustRightInd w:val="0"/>
        <w:spacing w:before="0" w:after="0" w:line="14" w:lineRule="exact"/>
        <w:ind w:left="0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w:br w:type="column"/>
      </w:r>
    </w:p>
    <w:p w14:paraId="5A0E2F4B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0" w:right="0" w:firstLine="0"/>
        <w:jc w:val="left"/>
        <w:textAlignment w:val="baseline"/>
        <w:outlineLvl w:val="1"/>
        <w:sectPr>
          <w:type w:val="continuous"/>
          <w:pgSz w:w="12240" w:h="15840"/>
          <w:pgMar w:top="796" w:right="1101" w:bottom="401" w:left="1101" w:header="0" w:footer="0" w:gutter="0"/>
          <w:cols w:equalWidth="0" w:num="2">
            <w:col w:w="1149" w:space="630"/>
            <w:col w:w="8259"/>
          </w:cols>
        </w:sectPr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新建一个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pll_test.v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的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Verilog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文件，例化上面的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PLL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ip</w:t>
      </w:r>
    </w:p>
    <w:p w14:paraId="757A9F1B">
      <w:pPr>
        <w:widowControl w:val="0"/>
        <w:kinsoku w:val="0"/>
        <w:autoSpaceDE w:val="0"/>
        <w:autoSpaceDN w:val="0"/>
        <w:adjustRightInd w:val="0"/>
        <w:spacing w:before="0" w:after="0" w:line="283" w:lineRule="auto"/>
        <w:ind w:left="48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6B39209">
      <w:pPr>
        <w:widowControl w:val="0"/>
        <w:kinsoku w:val="0"/>
        <w:autoSpaceDE w:val="0"/>
        <w:autoSpaceDN w:val="0"/>
        <w:adjustRightInd w:val="0"/>
        <w:spacing w:before="0" w:after="0" w:line="240" w:lineRule="auto"/>
        <w:ind w:left="730" w:right="0" w:firstLine="0"/>
        <w:jc w:val="left"/>
        <w:textAlignment w:val="baseline"/>
      </w:pPr>
      <w:r>
        <w:rPr>
          <w:rFonts w:ascii="Courier New" w:hAnsi="Courier New" w:eastAsia="Courier New" w:cs="Courier New"/>
          <w:b w:val="0"/>
          <w:i w:val="0"/>
          <w:color w:val="804000"/>
          <w:spacing w:val="0"/>
          <w:w w:val="100"/>
          <w:kern w:val="0"/>
          <w:position w:val="0"/>
          <w:sz w:val="15"/>
          <w:szCs w:val="15"/>
        </w:rPr>
        <w:t>`timescale</w:t>
      </w:r>
      <w:r>
        <w:rPr>
          <w:rFonts w:ascii="Courier New" w:hAnsi="Courier New" w:eastAsia="Courier New"/>
          <w:b w:val="0"/>
          <w:i w:val="0"/>
          <w:color w:val="804000"/>
          <w:spacing w:val="0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 w:val="0"/>
          <w:i w:val="0"/>
          <w:color w:val="FF8000"/>
          <w:spacing w:val="0"/>
          <w:w w:val="100"/>
          <w:kern w:val="0"/>
          <w:position w:val="0"/>
          <w:sz w:val="15"/>
          <w:szCs w:val="15"/>
        </w:rPr>
        <w:t>1ns</w:t>
      </w:r>
      <w:r>
        <w:rPr>
          <w:rFonts w:ascii="Courier New" w:hAnsi="Courier New" w:eastAsia="Courier New"/>
          <w:b w:val="0"/>
          <w:i w:val="0"/>
          <w:color w:val="FF8000"/>
          <w:spacing w:val="0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/>
          <w:i w:val="0"/>
          <w:color w:val="000080"/>
          <w:spacing w:val="0"/>
          <w:w w:val="100"/>
          <w:kern w:val="0"/>
          <w:position w:val="0"/>
          <w:sz w:val="15"/>
          <w:szCs w:val="15"/>
        </w:rPr>
        <w:t>/</w:t>
      </w:r>
      <w:r>
        <w:rPr>
          <w:rFonts w:ascii="Courier New" w:hAnsi="Courier New" w:eastAsia="Courier New"/>
          <w:b/>
          <w:i w:val="0"/>
          <w:color w:val="000080"/>
          <w:spacing w:val="0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 w:val="0"/>
          <w:i w:val="0"/>
          <w:color w:val="FF8000"/>
          <w:spacing w:val="0"/>
          <w:w w:val="100"/>
          <w:kern w:val="0"/>
          <w:position w:val="0"/>
          <w:sz w:val="15"/>
          <w:szCs w:val="15"/>
        </w:rPr>
        <w:t>1ps</w:t>
      </w:r>
    </w:p>
    <w:p w14:paraId="41A8CB1A">
      <w:pPr>
        <w:widowControl w:val="0"/>
        <w:kinsoku w:val="0"/>
        <w:autoSpaceDE w:val="0"/>
        <w:autoSpaceDN w:val="0"/>
        <w:adjustRightInd w:val="0"/>
        <w:spacing w:before="1" w:after="0" w:line="178" w:lineRule="auto"/>
        <w:ind w:left="48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E067F9E">
      <w:pPr>
        <w:widowControl w:val="0"/>
        <w:kinsoku w:val="0"/>
        <w:autoSpaceDE w:val="0"/>
        <w:autoSpaceDN w:val="0"/>
        <w:adjustRightInd w:val="0"/>
        <w:spacing w:before="0" w:after="0" w:line="240" w:lineRule="auto"/>
        <w:ind w:left="1450" w:right="7144" w:hanging="722"/>
        <w:jc w:val="left"/>
        <w:textAlignment w:val="baseline"/>
      </w:pPr>
      <w:r>
        <w:rPr>
          <w:rFonts w:ascii="Courier New" w:hAnsi="Courier New" w:eastAsia="Courier New" w:cs="Courier New"/>
          <w:b/>
          <w:i w:val="0"/>
          <w:color w:val="0000FF"/>
          <w:spacing w:val="0"/>
          <w:w w:val="100"/>
          <w:kern w:val="0"/>
          <w:position w:val="0"/>
          <w:sz w:val="15"/>
          <w:szCs w:val="15"/>
        </w:rPr>
        <w:t>module</w:t>
      </w:r>
      <w:r>
        <w:rPr>
          <w:rFonts w:ascii="Courier New" w:hAnsi="Courier New" w:eastAsia="Courier New"/>
          <w:b/>
          <w:i w:val="0"/>
          <w:color w:val="0000FF"/>
          <w:spacing w:val="3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 w:val="0"/>
          <w:i w:val="0"/>
          <w:color w:val="000000"/>
          <w:spacing w:val="0"/>
          <w:w w:val="100"/>
          <w:kern w:val="0"/>
          <w:position w:val="0"/>
          <w:sz w:val="15"/>
          <w:szCs w:val="15"/>
        </w:rPr>
        <w:t>pll_test</w:t>
      </w:r>
      <w:r>
        <w:rPr>
          <w:rFonts w:ascii="Courier New" w:hAnsi="Courier New" w:eastAsia="Courier New" w:cs="Courier New"/>
          <w:b/>
          <w:i w:val="0"/>
          <w:color w:val="000080"/>
          <w:spacing w:val="0"/>
          <w:w w:val="100"/>
          <w:kern w:val="0"/>
          <w:position w:val="0"/>
          <w:sz w:val="15"/>
          <w:szCs w:val="15"/>
        </w:rPr>
        <w:t>(</w:t>
      </w:r>
      <w:r>
        <w:rPr>
          <w:rFonts w:ascii="Courier New" w:hAnsi="Courier New" w:eastAsia="Courier New"/>
          <w:b/>
          <w:i w:val="0"/>
          <w:color w:val="000080"/>
          <w:spacing w:val="0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sz w:val="15"/>
        </w:rPr>
        <w:br w:type="textWrapping"/>
      </w:r>
      <w:r>
        <w:rPr>
          <w:rFonts w:ascii="Courier New" w:hAnsi="Courier New" w:eastAsia="Courier New" w:cs="Courier New"/>
          <w:b/>
          <w:i w:val="0"/>
          <w:color w:val="0000FF"/>
          <w:spacing w:val="1"/>
          <w:w w:val="100"/>
          <w:kern w:val="0"/>
          <w:position w:val="0"/>
          <w:sz w:val="15"/>
          <w:szCs w:val="15"/>
        </w:rPr>
        <w:t>i</w:t>
      </w:r>
      <w:r>
        <w:rPr>
          <w:rFonts w:ascii="Courier New" w:hAnsi="Courier New" w:eastAsia="Courier New" w:cs="Courier New"/>
          <w:b/>
          <w:i w:val="0"/>
          <w:color w:val="0000FF"/>
          <w:spacing w:val="0"/>
          <w:w w:val="100"/>
          <w:kern w:val="0"/>
          <w:position w:val="0"/>
          <w:sz w:val="15"/>
          <w:szCs w:val="15"/>
        </w:rPr>
        <w:t>nput</w:t>
      </w:r>
      <w:r>
        <w:rPr>
          <w:rFonts w:ascii="Courier New" w:hAnsi="Courier New" w:eastAsia="Courier New"/>
          <w:b/>
          <w:i w:val="0"/>
          <w:color w:val="0000FF"/>
          <w:spacing w:val="180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 w:val="0"/>
          <w:i w:val="0"/>
          <w:color w:val="000000"/>
          <w:spacing w:val="0"/>
          <w:w w:val="100"/>
          <w:kern w:val="0"/>
          <w:position w:val="0"/>
          <w:sz w:val="15"/>
          <w:szCs w:val="15"/>
        </w:rPr>
        <w:t>clk</w:t>
      </w:r>
      <w:r>
        <w:rPr>
          <w:rFonts w:ascii="Courier New" w:hAnsi="Courier New" w:eastAsia="Courier New" w:cs="Courier New"/>
          <w:b/>
          <w:i w:val="0"/>
          <w:color w:val="000080"/>
          <w:spacing w:val="0"/>
          <w:w w:val="100"/>
          <w:kern w:val="0"/>
          <w:position w:val="0"/>
          <w:sz w:val="15"/>
          <w:szCs w:val="15"/>
        </w:rPr>
        <w:t>,</w:t>
      </w:r>
      <w:r>
        <w:rPr>
          <w:rFonts w:ascii="Courier New" w:hAnsi="Courier New" w:eastAsia="Courier New"/>
          <w:b/>
          <w:i w:val="0"/>
          <w:color w:val="000080"/>
          <w:spacing w:val="0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/>
          <w:i w:val="0"/>
          <w:color w:val="0000FF"/>
          <w:spacing w:val="1"/>
          <w:w w:val="100"/>
          <w:kern w:val="0"/>
          <w:position w:val="0"/>
          <w:sz w:val="15"/>
          <w:szCs w:val="15"/>
        </w:rPr>
        <w:t>i</w:t>
      </w:r>
      <w:r>
        <w:rPr>
          <w:rFonts w:ascii="Courier New" w:hAnsi="Courier New" w:eastAsia="Courier New" w:cs="Courier New"/>
          <w:b/>
          <w:i w:val="0"/>
          <w:color w:val="0000FF"/>
          <w:spacing w:val="0"/>
          <w:w w:val="100"/>
          <w:kern w:val="0"/>
          <w:position w:val="0"/>
          <w:sz w:val="15"/>
          <w:szCs w:val="15"/>
        </w:rPr>
        <w:t>nput</w:t>
      </w:r>
      <w:r>
        <w:rPr>
          <w:rFonts w:ascii="Courier New" w:hAnsi="Courier New" w:eastAsia="Courier New"/>
          <w:b/>
          <w:i w:val="0"/>
          <w:color w:val="0000FF"/>
          <w:spacing w:val="180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 w:val="0"/>
          <w:i w:val="0"/>
          <w:color w:val="000000"/>
          <w:spacing w:val="0"/>
          <w:w w:val="100"/>
          <w:kern w:val="0"/>
          <w:position w:val="0"/>
          <w:sz w:val="15"/>
          <w:szCs w:val="15"/>
        </w:rPr>
        <w:t>rst_n</w:t>
      </w:r>
      <w:r>
        <w:rPr>
          <w:rFonts w:ascii="Courier New" w:hAnsi="Courier New" w:eastAsia="Courier New" w:cs="Courier New"/>
          <w:b/>
          <w:i w:val="0"/>
          <w:color w:val="000080"/>
          <w:spacing w:val="0"/>
          <w:w w:val="100"/>
          <w:kern w:val="0"/>
          <w:position w:val="0"/>
          <w:sz w:val="15"/>
          <w:szCs w:val="15"/>
        </w:rPr>
        <w:t>,</w:t>
      </w:r>
      <w:r>
        <w:rPr>
          <w:rFonts w:ascii="Courier New" w:hAnsi="Courier New" w:eastAsia="Courier New"/>
          <w:b/>
          <w:i w:val="0"/>
          <w:color w:val="000080"/>
          <w:spacing w:val="0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/>
          <w:i w:val="0"/>
          <w:color w:val="0000FF"/>
          <w:spacing w:val="0"/>
          <w:w w:val="100"/>
          <w:kern w:val="0"/>
          <w:position w:val="0"/>
          <w:sz w:val="15"/>
          <w:szCs w:val="15"/>
        </w:rPr>
        <w:t>output</w:t>
      </w:r>
      <w:r>
        <w:rPr>
          <w:rFonts w:ascii="Courier New" w:hAnsi="Courier New" w:eastAsia="Courier New"/>
          <w:b/>
          <w:i w:val="0"/>
          <w:color w:val="0000FF"/>
          <w:spacing w:val="0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 w:val="0"/>
          <w:i w:val="0"/>
          <w:color w:val="000000"/>
          <w:spacing w:val="0"/>
          <w:w w:val="100"/>
          <w:kern w:val="0"/>
          <w:position w:val="0"/>
          <w:sz w:val="15"/>
          <w:szCs w:val="15"/>
        </w:rPr>
        <w:t>clkout1</w:t>
      </w:r>
      <w:r>
        <w:rPr>
          <w:rFonts w:ascii="Courier New" w:hAnsi="Courier New" w:eastAsia="Courier New" w:cs="Courier New"/>
          <w:b/>
          <w:i w:val="0"/>
          <w:color w:val="000080"/>
          <w:spacing w:val="0"/>
          <w:w w:val="100"/>
          <w:kern w:val="0"/>
          <w:position w:val="0"/>
          <w:sz w:val="15"/>
          <w:szCs w:val="15"/>
        </w:rPr>
        <w:t>,</w:t>
      </w:r>
      <w:r>
        <w:rPr>
          <w:rFonts w:ascii="Courier New" w:hAnsi="Courier New" w:eastAsia="Courier New"/>
          <w:b/>
          <w:i w:val="0"/>
          <w:color w:val="000080"/>
          <w:spacing w:val="0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/>
          <w:i w:val="0"/>
          <w:color w:val="0000FF"/>
          <w:spacing w:val="0"/>
          <w:w w:val="100"/>
          <w:kern w:val="0"/>
          <w:position w:val="0"/>
          <w:sz w:val="15"/>
          <w:szCs w:val="15"/>
        </w:rPr>
        <w:t>output</w:t>
      </w:r>
      <w:r>
        <w:rPr>
          <w:rFonts w:ascii="Courier New" w:hAnsi="Courier New" w:eastAsia="Courier New"/>
          <w:b/>
          <w:i w:val="0"/>
          <w:color w:val="0000FF"/>
          <w:spacing w:val="0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 w:val="0"/>
          <w:i w:val="0"/>
          <w:color w:val="000000"/>
          <w:spacing w:val="0"/>
          <w:w w:val="100"/>
          <w:kern w:val="0"/>
          <w:position w:val="0"/>
          <w:sz w:val="15"/>
          <w:szCs w:val="15"/>
        </w:rPr>
        <w:t>clkout2</w:t>
      </w:r>
      <w:r>
        <w:rPr>
          <w:rFonts w:ascii="Courier New" w:hAnsi="Courier New" w:eastAsia="Courier New" w:cs="Courier New"/>
          <w:b/>
          <w:i w:val="0"/>
          <w:color w:val="000080"/>
          <w:spacing w:val="0"/>
          <w:w w:val="100"/>
          <w:kern w:val="0"/>
          <w:position w:val="0"/>
          <w:sz w:val="15"/>
          <w:szCs w:val="15"/>
        </w:rPr>
        <w:t>,</w:t>
      </w:r>
      <w:r>
        <w:rPr>
          <w:rFonts w:ascii="Courier New" w:hAnsi="Courier New" w:eastAsia="Courier New"/>
          <w:b/>
          <w:i w:val="0"/>
          <w:color w:val="000080"/>
          <w:spacing w:val="0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/>
          <w:i w:val="0"/>
          <w:color w:val="0000FF"/>
          <w:spacing w:val="0"/>
          <w:w w:val="100"/>
          <w:kern w:val="0"/>
          <w:position w:val="0"/>
          <w:sz w:val="15"/>
          <w:szCs w:val="15"/>
        </w:rPr>
        <w:t>output</w:t>
      </w:r>
      <w:r>
        <w:rPr>
          <w:rFonts w:ascii="Courier New" w:hAnsi="Courier New" w:eastAsia="Courier New"/>
          <w:b/>
          <w:i w:val="0"/>
          <w:color w:val="0000FF"/>
          <w:spacing w:val="0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 w:val="0"/>
          <w:i w:val="0"/>
          <w:color w:val="000000"/>
          <w:spacing w:val="0"/>
          <w:w w:val="100"/>
          <w:kern w:val="0"/>
          <w:position w:val="0"/>
          <w:sz w:val="15"/>
          <w:szCs w:val="15"/>
        </w:rPr>
        <w:t>clkout3</w:t>
      </w:r>
      <w:r>
        <w:rPr>
          <w:rFonts w:ascii="Courier New" w:hAnsi="Courier New" w:eastAsia="Courier New" w:cs="Courier New"/>
          <w:b/>
          <w:i w:val="0"/>
          <w:color w:val="000080"/>
          <w:spacing w:val="0"/>
          <w:w w:val="100"/>
          <w:kern w:val="0"/>
          <w:position w:val="0"/>
          <w:sz w:val="15"/>
          <w:szCs w:val="15"/>
        </w:rPr>
        <w:t>,</w:t>
      </w:r>
      <w:r>
        <mc:AlternateContent>
          <mc:Choice Requires="wpc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1090930</wp:posOffset>
                </wp:positionH>
                <wp:positionV relativeFrom="paragraph">
                  <wp:posOffset>-220345</wp:posOffset>
                </wp:positionV>
                <wp:extent cx="5839460" cy="875030"/>
                <wp:effectExtent l="0" t="0" r="0" b="0"/>
                <wp:wrapNone/>
                <wp:docPr id="589" name="Image5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65" name="任意多边形 65"/>
                        <wps:cNvSpPr/>
                        <wps:spPr>
                          <a:xfrm>
                            <a:off x="0" y="0"/>
                            <a:ext cx="6096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66" name="任意多边形 66"/>
                        <wps:cNvSpPr/>
                        <wps:spPr>
                          <a:xfrm>
                            <a:off x="0" y="0"/>
                            <a:ext cx="6096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67" name="任意多边形 67"/>
                        <wps:cNvSpPr/>
                        <wps:spPr>
                          <a:xfrm>
                            <a:off x="6096" y="0"/>
                            <a:ext cx="5827522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7522" h="6096">
                                <a:moveTo>
                                  <a:pt x="0" y="6096"/>
                                </a:moveTo>
                                <a:lnTo>
                                  <a:pt x="5827522" y="6096"/>
                                </a:lnTo>
                                <a:lnTo>
                                  <a:pt x="58275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69" name="任意多边形 69"/>
                        <wps:cNvSpPr/>
                        <wps:spPr>
                          <a:xfrm>
                            <a:off x="5833568" y="0"/>
                            <a:ext cx="6096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71" name="任意多边形 71"/>
                        <wps:cNvSpPr/>
                        <wps:spPr>
                          <a:xfrm>
                            <a:off x="5833568" y="0"/>
                            <a:ext cx="6096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72" name="任意多边形 72"/>
                        <wps:cNvSpPr/>
                        <wps:spPr>
                          <a:xfrm>
                            <a:off x="0" y="6045"/>
                            <a:ext cx="6096" cy="8628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 h="862889">
                                <a:moveTo>
                                  <a:pt x="0" y="862889"/>
                                </a:moveTo>
                                <a:lnTo>
                                  <a:pt x="6096" y="862889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2889"/>
                                </a:lnTo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73" name="任意多边形 73"/>
                        <wps:cNvSpPr/>
                        <wps:spPr>
                          <a:xfrm>
                            <a:off x="0" y="868934"/>
                            <a:ext cx="6096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74" name="任意多边形 74"/>
                        <wps:cNvSpPr/>
                        <wps:spPr>
                          <a:xfrm>
                            <a:off x="0" y="868934"/>
                            <a:ext cx="6096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75" name="任意多边形 75"/>
                        <wps:cNvSpPr/>
                        <wps:spPr>
                          <a:xfrm>
                            <a:off x="6096" y="868934"/>
                            <a:ext cx="5827522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7522" h="6096">
                                <a:moveTo>
                                  <a:pt x="0" y="6096"/>
                                </a:moveTo>
                                <a:lnTo>
                                  <a:pt x="5827522" y="6096"/>
                                </a:lnTo>
                                <a:lnTo>
                                  <a:pt x="58275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76" name="任意多边形 76"/>
                        <wps:cNvSpPr/>
                        <wps:spPr>
                          <a:xfrm>
                            <a:off x="5833568" y="6045"/>
                            <a:ext cx="6096" cy="8628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 h="862889">
                                <a:moveTo>
                                  <a:pt x="0" y="862889"/>
                                </a:moveTo>
                                <a:lnTo>
                                  <a:pt x="6096" y="862889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2889"/>
                                </a:lnTo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77" name="任意多边形 77"/>
                        <wps:cNvSpPr/>
                        <wps:spPr>
                          <a:xfrm>
                            <a:off x="5833568" y="868934"/>
                            <a:ext cx="6096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78" name="任意多边形 78"/>
                        <wps:cNvSpPr/>
                        <wps:spPr>
                          <a:xfrm>
                            <a:off x="5833568" y="868934"/>
                            <a:ext cx="6096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589" o:spid="_x0000_s1026" o:spt="203" style="position:absolute;left:0pt;margin-left:85.9pt;margin-top:-17.35pt;height:68.9pt;width:459.8pt;mso-position-horizontal-relative:page;z-index:-251657216;mso-width-relative:page;mso-height-relative:page;" coordsize="5839664,875030" editas="canvas" o:gfxdata="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">
                <o:lock v:ext="edit" aspectratio="f"/>
                <v:shape id="Image589" o:spid="_x0000_s1026" style="position:absolute;left:0;top:0;height:875030;width:5839664;" filled="f" stroked="f" coordsize="21600,21600" o:gfxdata="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6096;width:6096;" fillcolor="#000000" filled="t" stroked="f" coordsize="6096,6096" o:gfxdata="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wPLJ6dwAAAAMAQAADwAAAAAA&#10;AAABACAAAAAiAAAAZHJzL2Rvd25yZXYueG1sUEsBAhQAFAAAAAgAh07iQKALLSkPAgAAmAQAAA4A&#10;AAAAAAAAAQAgAAAAKwEAAGRycy9lMm9Eb2MueG1sUEsFBgAAAAAGAAYAWQEAAKwFAAAAAA==&#10;" path="m0,6096l6096,6096,6096,0,0,0,0,6096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0;top:0;height:6096;width:6096;" fillcolor="#000000" filled="t" stroked="f" coordsize="6096,6096" o:gfxdata="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A8snp3AAAAAwBAAAPAAAAAAAA&#10;AAEAIAAAACIAAABkcnMvZG93bnJldi54bWxQSwECFAAUAAAACACHTuJAfvwSvA4CAACYBAAADgAA&#10;AAAAAAABACAAAAArAQAAZHJzL2Uyb0RvYy54bWxQSwUGAAAAAAYABgBZAQAAqwUAAAAA&#10;" path="m0,6096l6096,6096,6096,0,0,0,0,6096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6096;top:0;height:6096;width:5827522;" fillcolor="#000000" filled="t" stroked="f" coordsize="5827522,6096" o:gfxdata="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AE1ZadoAAAAMAQAA&#10;DwAAAAAAAAABACAAAAAiAAAAZHJzL2Rvd25yZXYueG1sUEsBAhQAFAAAAAgAh07iQFveRNcXAgAA&#10;pwQAAA4AAAAAAAAAAQAgAAAAKQEAAGRycy9lMm9Eb2MueG1sUEsFBgAAAAAGAAYAWQEAALIFAAAA&#10;AA==&#10;" path="m0,6096l5827522,6096,5827522,0,0,0,0,6096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5833568;top:0;height:6096;width:6096;" fillcolor="#000000" filled="t" stroked="f" coordsize="6096,6096" o:gfxdata="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A8snp3AAAAAwB&#10;AAAPAAAAAAAAAAEAIAAAACIAAABkcnMvZG93bnJldi54bWxQSwECFAAUAAAACACHTuJAbxMhRRcC&#10;AACeBAAADgAAAAAAAAABACAAAAArAQAAZHJzL2Uyb0RvYy54bWxQSwUGAAAAAAYABgBZAQAAtAUA&#10;AAAA&#10;" path="m0,6096l6096,6096,6096,0,0,0,0,6096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5833568;top:0;height:6096;width:6096;" fillcolor="#000000" filled="t" stroked="f" coordsize="6096,6096" o:gfxdata="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A8snp3AAAAAwB&#10;AAAPAAAAAAAAAAEAIAAAACIAAABkcnMvZG93bnJldi54bWxQSwECFAAUAAAACACHTuJAlc/BPhcC&#10;AACeBAAADgAAAAAAAAABACAAAAArAQAAZHJzL2Uyb0RvYy54bWxQSwUGAAAAAAYABgBZAQAAtAUA&#10;AAAA&#10;" path="m0,6096l6096,6096,6096,0,0,0,0,6096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0;top:6045;height:862889;width:6096;" fillcolor="#000000" filled="t" stroked="f" coordsize="6096,862889" o:gfxdata="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ODQXh7cAAAA&#10;DAEAAA8AAAAAAAAAAQAgAAAAIgAAAGRycy9kb3ducmV2LnhtbFBLAQIUABQAAAAIAIdO4kATeTNx&#10;GQIAAKUEAAAOAAAAAAAAAAEAIAAAACsBAABkcnMvZTJvRG9jLnhtbFBLBQYAAAAABgAGAFkBAAC2&#10;BQAAAAA=&#10;" path="m0,862889l6096,862889,6096,0,0,0,0,862889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0;top:868934;height:6096;width:6096;" fillcolor="#000000" filled="t" stroked="f" coordsize="6096,6096" o:gfxdata="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MDyyencAAAADAEA&#10;AA8AAAAAAAAAAQAgAAAAIgAAAGRycy9kb3ducmV2LnhtbFBLAQIUABQAAAAIAIdO4kDgIJGTFgIA&#10;AJ0EAAAOAAAAAAAAAAEAIAAAACsBAABkcnMvZTJvRG9jLnhtbFBLBQYAAAAABgAGAFkBAACzBQAA&#10;AAA=&#10;" path="m0,6096l6096,6096,6096,0,0,0,0,6096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0;top:868934;height:6096;width:6096;" fillcolor="#000000" filled="t" stroked="f" coordsize="6096,6096" o:gfxdata="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MDyyencAAAADAEA&#10;AA8AAAAAAAAAAQAgAAAAIgAAAGRycy9kb3ducmV2LnhtbFBLAQIUABQAAAAIAIdO4kAEVqiKFgIA&#10;AJ0EAAAOAAAAAAAAAAEAIAAAACsBAABkcnMvZTJvRG9jLnhtbFBLBQYAAAAABgAGAFkBAACzBQAA&#10;AAA=&#10;" path="m0,6096l6096,6096,6096,0,0,0,0,6096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6096;top:868934;height:6096;width:5827522;" fillcolor="#000000" filled="t" stroked="f" coordsize="5827522,6096" o:gfxdata="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ATVlp&#10;2gAAAAwBAAAPAAAAAAAAAAEAIAAAACIAAABkcnMvZG93bnJldi54bWxQSwECFAAUAAAACACHTuJA&#10;dYxXDR8CAACsBAAADgAAAAAAAAABACAAAAApAQAAZHJzL2Uyb0RvYy54bWxQSwUGAAAAAAYABgBZ&#10;AQAAugUAAAAA&#10;" path="m0,6096l5827522,6096,5827522,0,0,0,0,6096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5833568;top:6045;height:862889;width:6096;" fillcolor="#000000" filled="t" stroked="f" coordsize="6096,862889" o:gfxdata="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g&#10;0F4e3AAAAAwBAAAPAAAAAAAAAAEAIAAAACIAAABkcnMvZG93bnJldi54bWxQSwECFAAUAAAACACH&#10;TuJAMvFEBCACAACrBAAADgAAAAAAAAABACAAAAArAQAAZHJzL2Uyb0RvYy54bWxQSwUGAAAAAAYA&#10;BgBZAQAAvQUAAAAA&#10;" path="m0,862889l6096,862889,6096,0,0,0,0,862889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5833568;top:868934;height:6096;width:6096;" fillcolor="#000000" filled="t" stroked="f" coordsize="6096,6096" o:gfxdata="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wPLJ&#10;6dwAAAAMAQAADwAAAAAAAAABACAAAAAiAAAAZHJzL2Rvd25yZXYueG1sUEsBAhQAFAAAAAgAh07i&#10;QIG5IrceAgAAowQAAA4AAAAAAAAAAQAgAAAAKwEAAGRycy9lMm9Eb2MueG1sUEsFBgAAAAAGAAYA&#10;WQEAALsFAAAAAA==&#10;" path="m0,6096l6096,6096,6096,0,0,0,0,6096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5833568;top:868934;height:6096;width:6096;" fillcolor="#000000" filled="t" stroked="f" coordsize="6096,6096" o:gfxdata="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DA8snp&#10;3AAAAAwBAAAPAAAAAAAAAAEAIAAAACIAAABkcnMvZG93bnJldi54bWxQSwECFAAUAAAACACHTuJA&#10;Zt80ax0CAACjBAAADgAAAAAAAAABACAAAAArAQAAZHJzL2Uyb0RvYy54bWxQSwUGAAAAAAYABgBZ&#10;AQAAugUAAAAA&#10;" path="m0,6096l6096,6096,6096,0,0,0,0,6096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2993390</wp:posOffset>
                </wp:positionH>
                <wp:positionV relativeFrom="paragraph">
                  <wp:posOffset>322580</wp:posOffset>
                </wp:positionV>
                <wp:extent cx="1029970" cy="325120"/>
                <wp:effectExtent l="0" t="0" r="0" b="0"/>
                <wp:wrapNone/>
                <wp:docPr id="590" name="TextBox5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29970" cy="3251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8AD2F09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ind w:left="0" w:right="0" w:firstLine="0"/>
                              <w:jc w:val="both"/>
                              <w:textAlignment w:val="baseline"/>
                            </w:pPr>
                            <w:r>
                              <w:rPr>
                                <w:rFonts w:ascii="Courier New" w:hAnsi="Courier New" w:eastAsia="Courier New" w:cs="Courier New"/>
                                <w:b w:val="0"/>
                                <w:i w:val="0"/>
                                <w:color w:val="008000"/>
                                <w:spacing w:val="0"/>
                                <w:w w:val="100"/>
                                <w:kern w:val="0"/>
                                <w:position w:val="0"/>
                                <w:sz w:val="15"/>
                                <w:szCs w:val="15"/>
                              </w:rPr>
                              <w:t>//pll</w:t>
                            </w:r>
                            <w:r>
                              <w:rPr>
                                <w:rFonts w:ascii="Courier New" w:hAnsi="Courier New" w:eastAsia="Courier New"/>
                                <w:b w:val="0"/>
                                <w:i w:val="0"/>
                                <w:color w:val="008000"/>
                                <w:spacing w:val="-1"/>
                                <w:w w:val="100"/>
                                <w:kern w:val="0"/>
                                <w:position w:val="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eastAsia="Courier New" w:cs="Courier New"/>
                                <w:b w:val="0"/>
                                <w:i w:val="0"/>
                                <w:color w:val="008000"/>
                                <w:spacing w:val="0"/>
                                <w:w w:val="100"/>
                                <w:kern w:val="0"/>
                                <w:position w:val="0"/>
                                <w:sz w:val="15"/>
                                <w:szCs w:val="15"/>
                              </w:rPr>
                              <w:t>clock</w:t>
                            </w:r>
                            <w:r>
                              <w:rPr>
                                <w:rFonts w:ascii="Courier New" w:hAnsi="Courier New" w:eastAsia="Courier New"/>
                                <w:b w:val="0"/>
                                <w:i w:val="0"/>
                                <w:color w:val="008000"/>
                                <w:spacing w:val="-1"/>
                                <w:w w:val="100"/>
                                <w:kern w:val="0"/>
                                <w:position w:val="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eastAsia="Courier New" w:cs="Courier New"/>
                                <w:b w:val="0"/>
                                <w:i w:val="0"/>
                                <w:color w:val="008000"/>
                                <w:spacing w:val="0"/>
                                <w:w w:val="100"/>
                                <w:kern w:val="0"/>
                                <w:position w:val="0"/>
                                <w:sz w:val="15"/>
                                <w:szCs w:val="15"/>
                              </w:rPr>
                              <w:t>output</w:t>
                            </w:r>
                            <w:r>
                              <w:rPr>
                                <w:rFonts w:ascii="Courier New" w:hAnsi="Courier New" w:eastAsia="Courier New"/>
                                <w:b w:val="0"/>
                                <w:i w:val="0"/>
                                <w:color w:val="008000"/>
                                <w:spacing w:val="0"/>
                                <w:w w:val="100"/>
                                <w:kern w:val="0"/>
                                <w:position w:val="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eastAsia="Courier New" w:cs="Courier New"/>
                                <w:sz w:val="15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eastAsia="Courier New" w:cs="Courier New"/>
                                <w:b w:val="0"/>
                                <w:i w:val="0"/>
                                <w:color w:val="008000"/>
                                <w:spacing w:val="0"/>
                                <w:w w:val="100"/>
                                <w:kern w:val="0"/>
                                <w:position w:val="0"/>
                                <w:sz w:val="15"/>
                                <w:szCs w:val="15"/>
                              </w:rPr>
                              <w:t>//pll</w:t>
                            </w:r>
                            <w:r>
                              <w:rPr>
                                <w:rFonts w:ascii="Courier New" w:hAnsi="Courier New" w:eastAsia="Courier New"/>
                                <w:b w:val="0"/>
                                <w:i w:val="0"/>
                                <w:color w:val="008000"/>
                                <w:spacing w:val="-1"/>
                                <w:w w:val="100"/>
                                <w:kern w:val="0"/>
                                <w:position w:val="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eastAsia="Courier New" w:cs="Courier New"/>
                                <w:b w:val="0"/>
                                <w:i w:val="0"/>
                                <w:color w:val="008000"/>
                                <w:spacing w:val="0"/>
                                <w:w w:val="100"/>
                                <w:kern w:val="0"/>
                                <w:position w:val="0"/>
                                <w:sz w:val="15"/>
                                <w:szCs w:val="15"/>
                              </w:rPr>
                              <w:t>clock</w:t>
                            </w:r>
                            <w:r>
                              <w:rPr>
                                <w:rFonts w:ascii="Courier New" w:hAnsi="Courier New" w:eastAsia="Courier New"/>
                                <w:b w:val="0"/>
                                <w:i w:val="0"/>
                                <w:color w:val="008000"/>
                                <w:spacing w:val="-1"/>
                                <w:w w:val="100"/>
                                <w:kern w:val="0"/>
                                <w:position w:val="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eastAsia="Courier New" w:cs="Courier New"/>
                                <w:b w:val="0"/>
                                <w:i w:val="0"/>
                                <w:color w:val="008000"/>
                                <w:spacing w:val="0"/>
                                <w:w w:val="100"/>
                                <w:kern w:val="0"/>
                                <w:position w:val="0"/>
                                <w:sz w:val="15"/>
                                <w:szCs w:val="15"/>
                              </w:rPr>
                              <w:t>output</w:t>
                            </w:r>
                            <w:r>
                              <w:rPr>
                                <w:rFonts w:ascii="Courier New" w:hAnsi="Courier New" w:eastAsia="Courier New"/>
                                <w:b w:val="0"/>
                                <w:i w:val="0"/>
                                <w:color w:val="008000"/>
                                <w:spacing w:val="0"/>
                                <w:w w:val="100"/>
                                <w:kern w:val="0"/>
                                <w:position w:val="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eastAsia="Courier New" w:cs="Courier New"/>
                                <w:sz w:val="15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eastAsia="Courier New" w:cs="Courier New"/>
                                <w:b w:val="0"/>
                                <w:i w:val="0"/>
                                <w:color w:val="008000"/>
                                <w:spacing w:val="1"/>
                                <w:w w:val="100"/>
                                <w:kern w:val="0"/>
                                <w:position w:val="0"/>
                                <w:sz w:val="15"/>
                                <w:szCs w:val="15"/>
                              </w:rPr>
                              <w:t>/</w:t>
                            </w:r>
                            <w:r>
                              <w:rPr>
                                <w:rFonts w:ascii="Courier New" w:hAnsi="Courier New" w:eastAsia="Courier New" w:cs="Courier New"/>
                                <w:b w:val="0"/>
                                <w:i w:val="0"/>
                                <w:color w:val="008000"/>
                                <w:spacing w:val="0"/>
                                <w:w w:val="100"/>
                                <w:kern w:val="0"/>
                                <w:position w:val="0"/>
                                <w:sz w:val="15"/>
                                <w:szCs w:val="15"/>
                              </w:rPr>
                              <w:t>/pll</w:t>
                            </w:r>
                            <w:r>
                              <w:rPr>
                                <w:rFonts w:ascii="Courier New" w:hAnsi="Courier New" w:eastAsia="Courier New"/>
                                <w:b w:val="0"/>
                                <w:i w:val="0"/>
                                <w:color w:val="008000"/>
                                <w:spacing w:val="-1"/>
                                <w:w w:val="100"/>
                                <w:kern w:val="0"/>
                                <w:position w:val="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eastAsia="Courier New" w:cs="Courier New"/>
                                <w:b w:val="0"/>
                                <w:i w:val="0"/>
                                <w:color w:val="008000"/>
                                <w:spacing w:val="0"/>
                                <w:w w:val="100"/>
                                <w:kern w:val="0"/>
                                <w:position w:val="0"/>
                                <w:sz w:val="15"/>
                                <w:szCs w:val="15"/>
                              </w:rPr>
                              <w:t>clock</w:t>
                            </w:r>
                            <w:r>
                              <w:rPr>
                                <w:rFonts w:ascii="Courier New" w:hAnsi="Courier New" w:eastAsia="Courier New"/>
                                <w:b w:val="0"/>
                                <w:i w:val="0"/>
                                <w:color w:val="008000"/>
                                <w:spacing w:val="-1"/>
                                <w:w w:val="100"/>
                                <w:kern w:val="0"/>
                                <w:position w:val="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eastAsia="Courier New" w:cs="Courier New"/>
                                <w:b w:val="0"/>
                                <w:i w:val="0"/>
                                <w:color w:val="008000"/>
                                <w:spacing w:val="0"/>
                                <w:w w:val="100"/>
                                <w:kern w:val="0"/>
                                <w:position w:val="0"/>
                                <w:sz w:val="15"/>
                                <w:szCs w:val="15"/>
                              </w:rPr>
                              <w:t>output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590" o:spid="_x0000_s1026" o:spt="202" type="#_x0000_t202" style="position:absolute;left:0pt;margin-left:235.7pt;margin-top:25.4pt;height:25.6pt;width:81.1pt;mso-position-horizontal-relative:page;z-index:251660288;mso-width-relative:page;mso-height-relative:page;" filled="f" stroked="f" coordsize="21600,21600" o:gfxdata="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J5pBG1gAAAAoBAAAPAAAAAAAAAAEAIAAAACIAAABkcnMvZG93bnJldi54bWxQSwEC&#10;FAAUAAAACACHTuJACOlbPvYBAAD1AwAADgAAAAAAAAABACAAAAAlAQAAZHJzL2Uyb0RvYy54bWxQ&#10;SwUGAAAAAAYABgBZAQAAjQUAAAAA&#10;">
                <v:fill on="f" focussize="0,0"/>
                <v:stroke on="f"/>
                <v:imagedata o:title=""/>
                <o:lock v:ext="edit" aspectratio="t"/>
                <v:textbox inset="0mm,0mm,0mm,0mm" style="mso-fit-shape-to-text:t;">
                  <w:txbxContent>
                    <w:p w14:paraId="28AD2F09">
                      <w:pPr>
                        <w:widowControl w:val="0"/>
                        <w:kinsoku w:val="0"/>
                        <w:autoSpaceDE w:val="0"/>
                        <w:autoSpaceDN w:val="0"/>
                        <w:adjustRightInd w:val="0"/>
                        <w:spacing w:before="0" w:after="0" w:line="240" w:lineRule="auto"/>
                        <w:ind w:left="0" w:right="0" w:firstLine="0"/>
                        <w:jc w:val="both"/>
                        <w:textAlignment w:val="baseline"/>
                      </w:pPr>
                      <w:r>
                        <w:rPr>
                          <w:rFonts w:ascii="Courier New" w:hAnsi="Courier New" w:eastAsia="Courier New" w:cs="Courier New"/>
                          <w:b w:val="0"/>
                          <w:i w:val="0"/>
                          <w:color w:val="008000"/>
                          <w:spacing w:val="0"/>
                          <w:w w:val="100"/>
                          <w:kern w:val="0"/>
                          <w:position w:val="0"/>
                          <w:sz w:val="15"/>
                          <w:szCs w:val="15"/>
                        </w:rPr>
                        <w:t>//pll</w:t>
                      </w:r>
                      <w:r>
                        <w:rPr>
                          <w:rFonts w:ascii="Courier New" w:hAnsi="Courier New" w:eastAsia="Courier New"/>
                          <w:b w:val="0"/>
                          <w:i w:val="0"/>
                          <w:color w:val="008000"/>
                          <w:spacing w:val="-1"/>
                          <w:w w:val="100"/>
                          <w:kern w:val="0"/>
                          <w:position w:val="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Courier New" w:hAnsi="Courier New" w:eastAsia="Courier New" w:cs="Courier New"/>
                          <w:b w:val="0"/>
                          <w:i w:val="0"/>
                          <w:color w:val="008000"/>
                          <w:spacing w:val="0"/>
                          <w:w w:val="100"/>
                          <w:kern w:val="0"/>
                          <w:position w:val="0"/>
                          <w:sz w:val="15"/>
                          <w:szCs w:val="15"/>
                        </w:rPr>
                        <w:t>clock</w:t>
                      </w:r>
                      <w:r>
                        <w:rPr>
                          <w:rFonts w:ascii="Courier New" w:hAnsi="Courier New" w:eastAsia="Courier New"/>
                          <w:b w:val="0"/>
                          <w:i w:val="0"/>
                          <w:color w:val="008000"/>
                          <w:spacing w:val="-1"/>
                          <w:w w:val="100"/>
                          <w:kern w:val="0"/>
                          <w:position w:val="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Courier New" w:hAnsi="Courier New" w:eastAsia="Courier New" w:cs="Courier New"/>
                          <w:b w:val="0"/>
                          <w:i w:val="0"/>
                          <w:color w:val="008000"/>
                          <w:spacing w:val="0"/>
                          <w:w w:val="100"/>
                          <w:kern w:val="0"/>
                          <w:position w:val="0"/>
                          <w:sz w:val="15"/>
                          <w:szCs w:val="15"/>
                        </w:rPr>
                        <w:t>output</w:t>
                      </w:r>
                      <w:r>
                        <w:rPr>
                          <w:rFonts w:ascii="Courier New" w:hAnsi="Courier New" w:eastAsia="Courier New"/>
                          <w:b w:val="0"/>
                          <w:i w:val="0"/>
                          <w:color w:val="008000"/>
                          <w:spacing w:val="0"/>
                          <w:w w:val="100"/>
                          <w:kern w:val="0"/>
                          <w:position w:val="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Courier New" w:hAnsi="Courier New" w:eastAsia="Courier New" w:cs="Courier New"/>
                          <w:sz w:val="15"/>
                        </w:rPr>
                        <w:br w:type="textWrapping"/>
                      </w:r>
                      <w:r>
                        <w:rPr>
                          <w:rFonts w:ascii="Courier New" w:hAnsi="Courier New" w:eastAsia="Courier New" w:cs="Courier New"/>
                          <w:b w:val="0"/>
                          <w:i w:val="0"/>
                          <w:color w:val="008000"/>
                          <w:spacing w:val="0"/>
                          <w:w w:val="100"/>
                          <w:kern w:val="0"/>
                          <w:position w:val="0"/>
                          <w:sz w:val="15"/>
                          <w:szCs w:val="15"/>
                        </w:rPr>
                        <w:t>//pll</w:t>
                      </w:r>
                      <w:r>
                        <w:rPr>
                          <w:rFonts w:ascii="Courier New" w:hAnsi="Courier New" w:eastAsia="Courier New"/>
                          <w:b w:val="0"/>
                          <w:i w:val="0"/>
                          <w:color w:val="008000"/>
                          <w:spacing w:val="-1"/>
                          <w:w w:val="100"/>
                          <w:kern w:val="0"/>
                          <w:position w:val="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Courier New" w:hAnsi="Courier New" w:eastAsia="Courier New" w:cs="Courier New"/>
                          <w:b w:val="0"/>
                          <w:i w:val="0"/>
                          <w:color w:val="008000"/>
                          <w:spacing w:val="0"/>
                          <w:w w:val="100"/>
                          <w:kern w:val="0"/>
                          <w:position w:val="0"/>
                          <w:sz w:val="15"/>
                          <w:szCs w:val="15"/>
                        </w:rPr>
                        <w:t>clock</w:t>
                      </w:r>
                      <w:r>
                        <w:rPr>
                          <w:rFonts w:ascii="Courier New" w:hAnsi="Courier New" w:eastAsia="Courier New"/>
                          <w:b w:val="0"/>
                          <w:i w:val="0"/>
                          <w:color w:val="008000"/>
                          <w:spacing w:val="-1"/>
                          <w:w w:val="100"/>
                          <w:kern w:val="0"/>
                          <w:position w:val="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Courier New" w:hAnsi="Courier New" w:eastAsia="Courier New" w:cs="Courier New"/>
                          <w:b w:val="0"/>
                          <w:i w:val="0"/>
                          <w:color w:val="008000"/>
                          <w:spacing w:val="0"/>
                          <w:w w:val="100"/>
                          <w:kern w:val="0"/>
                          <w:position w:val="0"/>
                          <w:sz w:val="15"/>
                          <w:szCs w:val="15"/>
                        </w:rPr>
                        <w:t>output</w:t>
                      </w:r>
                      <w:r>
                        <w:rPr>
                          <w:rFonts w:ascii="Courier New" w:hAnsi="Courier New" w:eastAsia="Courier New"/>
                          <w:b w:val="0"/>
                          <w:i w:val="0"/>
                          <w:color w:val="008000"/>
                          <w:spacing w:val="0"/>
                          <w:w w:val="100"/>
                          <w:kern w:val="0"/>
                          <w:position w:val="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Courier New" w:hAnsi="Courier New" w:eastAsia="Courier New" w:cs="Courier New"/>
                          <w:sz w:val="15"/>
                        </w:rPr>
                        <w:br w:type="textWrapping"/>
                      </w:r>
                      <w:r>
                        <w:rPr>
                          <w:rFonts w:ascii="Courier New" w:hAnsi="Courier New" w:eastAsia="Courier New" w:cs="Courier New"/>
                          <w:b w:val="0"/>
                          <w:i w:val="0"/>
                          <w:color w:val="008000"/>
                          <w:spacing w:val="1"/>
                          <w:w w:val="100"/>
                          <w:kern w:val="0"/>
                          <w:position w:val="0"/>
                          <w:sz w:val="15"/>
                          <w:szCs w:val="15"/>
                        </w:rPr>
                        <w:t>/</w:t>
                      </w:r>
                      <w:r>
                        <w:rPr>
                          <w:rFonts w:ascii="Courier New" w:hAnsi="Courier New" w:eastAsia="Courier New" w:cs="Courier New"/>
                          <w:b w:val="0"/>
                          <w:i w:val="0"/>
                          <w:color w:val="008000"/>
                          <w:spacing w:val="0"/>
                          <w:w w:val="100"/>
                          <w:kern w:val="0"/>
                          <w:position w:val="0"/>
                          <w:sz w:val="15"/>
                          <w:szCs w:val="15"/>
                        </w:rPr>
                        <w:t>/pll</w:t>
                      </w:r>
                      <w:r>
                        <w:rPr>
                          <w:rFonts w:ascii="Courier New" w:hAnsi="Courier New" w:eastAsia="Courier New"/>
                          <w:b w:val="0"/>
                          <w:i w:val="0"/>
                          <w:color w:val="008000"/>
                          <w:spacing w:val="-1"/>
                          <w:w w:val="100"/>
                          <w:kern w:val="0"/>
                          <w:position w:val="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Courier New" w:hAnsi="Courier New" w:eastAsia="Courier New" w:cs="Courier New"/>
                          <w:b w:val="0"/>
                          <w:i w:val="0"/>
                          <w:color w:val="008000"/>
                          <w:spacing w:val="0"/>
                          <w:w w:val="100"/>
                          <w:kern w:val="0"/>
                          <w:position w:val="0"/>
                          <w:sz w:val="15"/>
                          <w:szCs w:val="15"/>
                        </w:rPr>
                        <w:t>clock</w:t>
                      </w:r>
                      <w:r>
                        <w:rPr>
                          <w:rFonts w:ascii="Courier New" w:hAnsi="Courier New" w:eastAsia="Courier New"/>
                          <w:b w:val="0"/>
                          <w:i w:val="0"/>
                          <w:color w:val="008000"/>
                          <w:spacing w:val="-1"/>
                          <w:w w:val="100"/>
                          <w:kern w:val="0"/>
                          <w:position w:val="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Courier New" w:hAnsi="Courier New" w:eastAsia="Courier New" w:cs="Courier New"/>
                          <w:b w:val="0"/>
                          <w:i w:val="0"/>
                          <w:color w:val="008000"/>
                          <w:spacing w:val="0"/>
                          <w:w w:val="100"/>
                          <w:kern w:val="0"/>
                          <w:position w:val="0"/>
                          <w:sz w:val="15"/>
                          <w:szCs w:val="15"/>
                        </w:rPr>
                        <w:t>output</w:t>
                      </w:r>
                    </w:p>
                  </w:txbxContent>
                </v:textbox>
              </v:shape>
            </w:pict>
          </mc:Fallback>
        </mc:AlternateContent>
      </w:r>
    </w:p>
    <w:p w14:paraId="6212AC8D">
      <w:pPr>
        <w:widowControl w:val="0"/>
        <w:kinsoku w:val="0"/>
        <w:autoSpaceDE w:val="0"/>
        <w:autoSpaceDN w:val="0"/>
        <w:adjustRightInd w:val="0"/>
        <w:spacing w:before="1" w:after="0" w:line="207" w:lineRule="auto"/>
        <w:ind w:left="482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c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845820</wp:posOffset>
                </wp:positionH>
                <wp:positionV relativeFrom="paragraph">
                  <wp:posOffset>102235</wp:posOffset>
                </wp:positionV>
                <wp:extent cx="6010275" cy="18415"/>
                <wp:effectExtent l="0" t="0" r="0" b="0"/>
                <wp:wrapNone/>
                <wp:docPr id="594" name="Image5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79" name="任意多边形 79"/>
                        <wps:cNvSpPr/>
                        <wps:spPr>
                          <a:xfrm>
                            <a:off x="0" y="0"/>
                            <a:ext cx="5241925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1925" h="18288">
                                <a:moveTo>
                                  <a:pt x="0" y="18288"/>
                                </a:moveTo>
                                <a:lnTo>
                                  <a:pt x="5241925" y="18288"/>
                                </a:lnTo>
                                <a:lnTo>
                                  <a:pt x="52419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80" name="任意多边形 80"/>
                        <wps:cNvSpPr/>
                        <wps:spPr>
                          <a:xfrm>
                            <a:off x="5242001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81" name="任意多边形 81"/>
                        <wps:cNvSpPr/>
                        <wps:spPr>
                          <a:xfrm>
                            <a:off x="5260289" y="0"/>
                            <a:ext cx="750113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113" h="18288">
                                <a:moveTo>
                                  <a:pt x="0" y="18288"/>
                                </a:moveTo>
                                <a:lnTo>
                                  <a:pt x="750113" y="18288"/>
                                </a:lnTo>
                                <a:lnTo>
                                  <a:pt x="7501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594" o:spid="_x0000_s1026" o:spt="203" style="position:absolute;left:0pt;margin-left:66.6pt;margin-top:8.05pt;height:1.45pt;width:473.25pt;mso-position-horizontal-relative:page;z-index:251660288;mso-width-relative:page;mso-height-relative:page;" coordsize="6010402,18288" editas="canvas" o:gfxdata="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">
                <o:lock v:ext="edit" aspectratio="f"/>
                <v:shape id="Image594" o:spid="_x0000_s1026" style="position:absolute;left:0;top:0;height:18288;width:6010402;" filled="f" stroked="f" coordsize="21600,21600" o:gfxdata="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5241925;" fillcolor="#E36C0A" filled="t" stroked="f" coordsize="5241925,18288" o:gfxdata="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pGH7E1gAAAAoB&#10;AAAPAAAAAAAAAAEAIAAAACIAAABkcnMvZG93bnJldi54bWxQSwECFAAUAAAACACHTuJAYXlNoB0C&#10;AACpBAAADgAAAAAAAAABACAAAAAlAQAAZHJzL2Uyb0RvYy54bWxQSwUGAAAAAAYABgBZAQAAtAUA&#10;AAAA&#10;" path="m0,18288l5241925,18288,5241925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5242001;top:0;height:18288;width:18288;" fillcolor="#E36C0A" filled="t" stroked="f" coordsize="18288,18288" o:gfxdata="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Ea5JgHZAAAA&#10;CgEAAA8AAAAAAAAAAQAgAAAAIgAAAGRycy9kb3ducmV2LnhtbFBLAQIUABQAAAAIAIdO4kDhh6GC&#10;HAIAAKcEAAAOAAAAAAAAAAEAIAAAACgBAABkcnMvZTJvRG9jLnhtbFBLBQYAAAAABgAGAFkBAAC2&#10;BQAAAAA=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5260289;top:0;height:18288;width:750113;" fillcolor="#E36C0A" filled="t" stroked="f" coordsize="750113,18288" o:gfxdata="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UzUcP&#10;2AAAAAoBAAAPAAAAAAAAAAEAIAAAACIAAABkcnMvZG93bnJldi54bWxQSwECFAAUAAAACACHTuJA&#10;7ud5dyECAACrBAAADgAAAAAAAAABACAAAAAnAQAAZHJzL2Uyb0RvYy54bWxQSwUGAAAAAAYABgBZ&#10;AQAAugUAAAAA&#10;" path="m0,18288l750113,18288,750113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5397C865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778" w:right="0" w:firstLine="0"/>
        <w:jc w:val="left"/>
        <w:textAlignment w:val="baseline"/>
      </w:pPr>
      <w:r>
        <w:rPr>
          <w:rFonts w:hint="eastAsia"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  <w:lang w:eastAsia="zh-CN"/>
        </w:rPr>
        <w:t>hdlcode.com</w:t>
      </w:r>
      <w:r>
        <w:rPr>
          <w:rFonts w:ascii="微软雅黑" w:hAnsi="微软雅黑" w:eastAsia="微软雅黑"/>
          <w:b w:val="0"/>
          <w:i w:val="0"/>
          <w:color w:val="000000"/>
          <w:spacing w:val="6765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8</w:t>
      </w:r>
      <w:r>
        <w:rPr>
          <w:rFonts w:ascii="Calibri" w:hAnsi="Calibri" w:eastAsia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/</w:t>
      </w:r>
      <w:r>
        <w:rPr>
          <w:rFonts w:ascii="Calibri" w:hAnsi="Calibri" w:eastAsia="Calibri"/>
          <w:b w:val="0"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12</w:t>
      </w:r>
    </w:p>
    <w:p w14:paraId="6B8EFC23">
      <w:pPr>
        <w:sectPr>
          <w:type w:val="continuous"/>
          <w:pgSz w:w="12240" w:h="15840"/>
          <w:pgMar w:top="796" w:right="1101" w:bottom="401" w:left="1101" w:header="0" w:footer="0" w:gutter="0"/>
          <w:cols w:space="425" w:num="1"/>
        </w:sectPr>
      </w:pPr>
    </w:p>
    <w:p w14:paraId="336B8B84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778" w:right="0" w:firstLine="0"/>
        <w:jc w:val="left"/>
        <w:textAlignment w:val="baseline"/>
        <w:outlineLvl w:val="1"/>
      </w:pPr>
      <w:r>
        <w:fldChar w:fldCharType="begin"/>
      </w:r>
      <w:r>
        <w:instrText xml:space="preserve"> HYPERLINK "http://www.heijin.org" \h </w:instrText>
      </w:r>
      <w:r>
        <w:fldChar w:fldCharType="separate"/>
      </w:r>
      <w:r>
        <w:rPr>
          <w:rFonts w:hint="eastAsia" w:ascii="Calibri" w:hAnsi="Calibri" w:eastAsia="宋体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  <w:lang w:eastAsia="zh-CN"/>
        </w:rPr>
        <w:t>hdlcode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fldChar w:fldCharType="end"/>
      </w:r>
      <w:r>
        <w:rPr>
          <w:rFonts w:ascii="Calibri" w:hAnsi="Calibri" w:eastAsia="Calibri"/>
          <w:b w:val="0"/>
          <w:i w:val="0"/>
          <w:color w:val="000000"/>
          <w:spacing w:val="6274"/>
          <w:w w:val="100"/>
          <w:kern w:val="0"/>
          <w:position w:val="0"/>
          <w:sz w:val="22"/>
          <w:szCs w:val="22"/>
        </w:rPr>
        <w:t xml:space="preserve"> </w:t>
      </w:r>
    </w:p>
    <w:p w14:paraId="023FF1BE">
      <w:pPr>
        <w:widowControl w:val="0"/>
        <w:kinsoku w:val="0"/>
        <w:autoSpaceDE w:val="0"/>
        <w:autoSpaceDN w:val="0"/>
        <w:adjustRightInd w:val="0"/>
        <w:spacing w:before="0" w:after="0" w:line="315" w:lineRule="auto"/>
        <w:ind w:left="320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c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836930</wp:posOffset>
                </wp:positionH>
                <wp:positionV relativeFrom="paragraph">
                  <wp:posOffset>52070</wp:posOffset>
                </wp:positionV>
                <wp:extent cx="6090920" cy="18415"/>
                <wp:effectExtent l="0" t="0" r="0" b="0"/>
                <wp:wrapNone/>
                <wp:docPr id="600" name="Image6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82" name="任意多边形 82"/>
                        <wps:cNvSpPr/>
                        <wps:spPr>
                          <a:xfrm>
                            <a:off x="0" y="0"/>
                            <a:ext cx="4879213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9213" h="18288">
                                <a:moveTo>
                                  <a:pt x="0" y="18288"/>
                                </a:moveTo>
                                <a:lnTo>
                                  <a:pt x="4879213" y="18288"/>
                                </a:lnTo>
                                <a:lnTo>
                                  <a:pt x="48792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83" name="任意多边形 83"/>
                        <wps:cNvSpPr/>
                        <wps:spPr>
                          <a:xfrm>
                            <a:off x="4870145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84" name="任意多边形 84"/>
                        <wps:cNvSpPr/>
                        <wps:spPr>
                          <a:xfrm>
                            <a:off x="4888433" y="0"/>
                            <a:ext cx="120274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2741" h="18288">
                                <a:moveTo>
                                  <a:pt x="0" y="18288"/>
                                </a:moveTo>
                                <a:lnTo>
                                  <a:pt x="1202741" y="18288"/>
                                </a:lnTo>
                                <a:lnTo>
                                  <a:pt x="12027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600" o:spid="_x0000_s1026" o:spt="203" style="position:absolute;left:0pt;margin-left:65.9pt;margin-top:4.1pt;height:1.45pt;width:479.6pt;mso-position-horizontal-relative:page;z-index:-251657216;mso-width-relative:page;mso-height-relative:page;" coordsize="6091174,18288" editas="canvas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">
                <o:lock v:ext="edit" aspectratio="f"/>
                <v:shape id="Image600" o:spid="_x0000_s1026" style="position:absolute;left:0;top:0;height:18288;width:6091174;" filled="f" stroked="f" coordsize="21600,21600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E2FPlXYAAAACQEAAA8AAAAAAAAAAQAgAAAAIgAAAGRycy9kb3ducmV2&#10;LnhtbFBLAQIUABQAAAAIAIdO4kC3ch4HpwIAALsKAAAOAAAAAAAAAAEAIAAAACcBAABkcnMvZTJv&#10;RG9jLnhtbFBLBQYAAAAABgAGAFkBAABABgAAAAA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4879213;" fillcolor="#E36C0A" filled="t" stroked="f" coordsize="4879213,18288" o:gfxdata="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NCfkT9cAAAAJ&#10;AQAADwAAAAAAAAABACAAAAAiAAAAZHJzL2Rvd25yZXYueG1sUEsBAhQAFAAAAAgAh07iQCJkIJod&#10;AgAAqQQAAA4AAAAAAAAAAQAgAAAAJgEAAGRycy9lMm9Eb2MueG1sUEsFBgAAAAAGAAYAWQEAALUF&#10;AAAAAA==&#10;" path="m0,18288l4879213,18288,4879213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70145;top:0;height:18288;width:18288;" fillcolor="#E36C0A" filled="t" stroked="f" coordsize="18288,18288" o:gfxdata="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IK72dDYAAAA&#10;CQEAAA8AAAAAAAAAAQAgAAAAIgAAAGRycy9kb3ducmV2LnhtbFBLAQIUABQAAAAIAIdO4kA3A8ab&#10;HQIAAKcEAAAOAAAAAAAAAAEAIAAAACcBAABkcnMvZTJvRG9jLnhtbFBLBQYAAAAABgAGAFkBAAC2&#10;BQAAAAA=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88433;top:0;height:18288;width:1202741;" fillcolor="#E36C0A" filled="t" stroked="f" coordsize="1202741,18288" o:gfxdata="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fF/p&#10;jNgAAAAJAQAADwAAAAAAAAABACAAAAAiAAAAZHJzL2Rvd25yZXYueG1sUEsBAhQAFAAAAAgAh07i&#10;QKD11T4iAgAArwQAAA4AAAAAAAAAAQAgAAAAJwEAAGRycy9lMm9Eb2MueG1sUEsFBgAAAAAGAAYA&#10;WQEAALsFAAAAAA==&#10;" path="m0,18288l1202741,18288,1202741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5B8620F1">
      <w:pPr>
        <w:widowControl w:val="0"/>
        <w:kinsoku w:val="0"/>
        <w:autoSpaceDE w:val="0"/>
        <w:autoSpaceDN w:val="0"/>
        <w:adjustRightInd w:val="0"/>
        <w:spacing w:before="1" w:after="0" w:line="240" w:lineRule="auto"/>
        <w:ind w:left="1450" w:right="7234" w:firstLine="0"/>
        <w:jc w:val="left"/>
        <w:textAlignment w:val="baseline"/>
      </w:pPr>
      <w:r>
        <w:rPr>
          <w:rFonts w:ascii="Arial" w:hAnsi="Arial" w:eastAsia="Arial"/>
          <w:b w:val="0"/>
          <w:i w:val="0"/>
          <w:color w:val="000000"/>
          <w:spacing w:val="0"/>
          <w:w w:val="70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/>
          <w:i w:val="0"/>
          <w:color w:val="0000FF"/>
          <w:spacing w:val="0"/>
          <w:w w:val="99"/>
          <w:kern w:val="0"/>
          <w:position w:val="0"/>
          <w:sz w:val="15"/>
          <w:szCs w:val="15"/>
        </w:rPr>
        <w:t>o</w:t>
      </w:r>
      <w:r>
        <w:rPr>
          <w:rFonts w:ascii="Courier New" w:hAnsi="Courier New" w:eastAsia="Courier New" w:cs="Courier New"/>
          <w:b/>
          <w:i w:val="0"/>
          <w:color w:val="0000FF"/>
          <w:spacing w:val="0"/>
          <w:w w:val="100"/>
          <w:kern w:val="0"/>
          <w:position w:val="0"/>
          <w:sz w:val="15"/>
          <w:szCs w:val="15"/>
        </w:rPr>
        <w:t>utput</w:t>
      </w:r>
      <w:r>
        <w:rPr>
          <w:rFonts w:ascii="Courier New" w:hAnsi="Courier New" w:eastAsia="Courier New"/>
          <w:b/>
          <w:i w:val="0"/>
          <w:color w:val="0000FF"/>
          <w:spacing w:val="0"/>
          <w:w w:val="70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 w:val="0"/>
          <w:i w:val="0"/>
          <w:color w:val="000000"/>
          <w:spacing w:val="0"/>
          <w:w w:val="100"/>
          <w:kern w:val="0"/>
          <w:position w:val="0"/>
          <w:sz w:val="15"/>
          <w:szCs w:val="15"/>
        </w:rPr>
        <w:t>clkout4</w:t>
      </w:r>
      <w:r>
        <w:rPr>
          <w:rFonts w:ascii="Courier New" w:hAnsi="Courier New" w:eastAsia="Courier New"/>
          <w:b w:val="0"/>
          <w:i w:val="0"/>
          <w:color w:val="000000"/>
          <w:spacing w:val="0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Arial" w:hAnsi="Arial" w:eastAsia="Arial" w:cs="Arial"/>
          <w:sz w:val="15"/>
        </w:rPr>
        <w:br w:type="textWrapping"/>
      </w:r>
      <w:r>
        <w:rPr>
          <w:rFonts w:ascii="Arial" w:hAnsi="Arial" w:eastAsia="Arial"/>
          <w:b w:val="0"/>
          <w:i w:val="0"/>
          <w:color w:val="000000"/>
          <w:spacing w:val="0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/>
          <w:i w:val="0"/>
          <w:color w:val="000080"/>
          <w:spacing w:val="0"/>
          <w:w w:val="100"/>
          <w:kern w:val="0"/>
          <w:position w:val="0"/>
          <w:sz w:val="15"/>
          <w:szCs w:val="15"/>
        </w:rPr>
        <w:t>);</w:t>
      </w:r>
    </w:p>
    <w:p w14:paraId="7D2003F8">
      <w:pPr>
        <w:widowControl w:val="0"/>
        <w:kinsoku w:val="0"/>
        <w:autoSpaceDE w:val="0"/>
        <w:autoSpaceDN w:val="0"/>
        <w:adjustRightInd w:val="0"/>
        <w:spacing w:before="1" w:after="0" w:line="178" w:lineRule="auto"/>
        <w:ind w:left="320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318997F">
      <w:pPr>
        <w:widowControl w:val="0"/>
        <w:kinsoku w:val="0"/>
        <w:autoSpaceDE w:val="0"/>
        <w:autoSpaceDN w:val="0"/>
        <w:adjustRightInd w:val="0"/>
        <w:spacing w:before="0" w:after="0" w:line="240" w:lineRule="auto"/>
        <w:ind w:left="729" w:right="0" w:firstLine="0"/>
        <w:jc w:val="left"/>
        <w:textAlignment w:val="baseline"/>
      </w:pPr>
      <w:r>
        <w:rPr>
          <w:rFonts w:ascii="Courier New" w:hAnsi="Courier New" w:eastAsia="Courier New" w:cs="Courier New"/>
          <w:b/>
          <w:i w:val="0"/>
          <w:color w:val="0000FF"/>
          <w:spacing w:val="0"/>
          <w:w w:val="100"/>
          <w:kern w:val="0"/>
          <w:position w:val="0"/>
          <w:sz w:val="15"/>
          <w:szCs w:val="15"/>
        </w:rPr>
        <w:t>wire</w:t>
      </w:r>
      <w:r>
        <w:rPr>
          <w:rFonts w:ascii="Courier New" w:hAnsi="Courier New" w:eastAsia="Courier New"/>
          <w:b/>
          <w:i w:val="0"/>
          <w:color w:val="0000FF"/>
          <w:spacing w:val="0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 w:val="0"/>
          <w:i w:val="0"/>
          <w:color w:val="000000"/>
          <w:spacing w:val="0"/>
          <w:w w:val="100"/>
          <w:kern w:val="0"/>
          <w:position w:val="0"/>
          <w:sz w:val="15"/>
          <w:szCs w:val="15"/>
        </w:rPr>
        <w:t>locked</w:t>
      </w:r>
      <w:r>
        <w:rPr>
          <w:rFonts w:ascii="Courier New" w:hAnsi="Courier New" w:eastAsia="Courier New" w:cs="Courier New"/>
          <w:b/>
          <w:i w:val="0"/>
          <w:color w:val="000080"/>
          <w:spacing w:val="0"/>
          <w:w w:val="100"/>
          <w:kern w:val="0"/>
          <w:position w:val="0"/>
          <w:sz w:val="15"/>
          <w:szCs w:val="15"/>
        </w:rPr>
        <w:t>;</w:t>
      </w:r>
    </w:p>
    <w:p w14:paraId="0F0264D9">
      <w:pPr>
        <w:widowControl w:val="0"/>
        <w:kinsoku w:val="0"/>
        <w:autoSpaceDE w:val="0"/>
        <w:autoSpaceDN w:val="0"/>
        <w:adjustRightInd w:val="0"/>
        <w:spacing w:before="0" w:after="0" w:line="177" w:lineRule="auto"/>
        <w:ind w:left="320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61B7E6B">
      <w:pPr>
        <w:widowControl w:val="0"/>
        <w:kinsoku w:val="0"/>
        <w:autoSpaceDE w:val="0"/>
        <w:autoSpaceDN w:val="0"/>
        <w:adjustRightInd w:val="0"/>
        <w:spacing w:before="1" w:after="0" w:line="239" w:lineRule="auto"/>
        <w:ind w:left="730" w:right="0" w:firstLine="0"/>
        <w:jc w:val="left"/>
        <w:textAlignment w:val="baseline"/>
      </w:pPr>
      <w:r>
        <w:rPr>
          <w:rFonts w:ascii="Courier New" w:hAnsi="Courier New" w:eastAsia="Courier New" w:cs="Courier New"/>
          <w:b w:val="0"/>
          <w:i w:val="0"/>
          <w:color w:val="000000"/>
          <w:spacing w:val="0"/>
          <w:w w:val="100"/>
          <w:kern w:val="0"/>
          <w:position w:val="0"/>
          <w:sz w:val="15"/>
          <w:szCs w:val="15"/>
        </w:rPr>
        <w:t>pll</w:t>
      </w:r>
      <w:r>
        <w:rPr>
          <w:rFonts w:ascii="Courier New" w:hAnsi="Courier New" w:eastAsia="Courier New"/>
          <w:b w:val="0"/>
          <w:i w:val="0"/>
          <w:color w:val="000000"/>
          <w:spacing w:val="0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 w:val="0"/>
          <w:i w:val="0"/>
          <w:color w:val="000000"/>
          <w:spacing w:val="0"/>
          <w:w w:val="100"/>
          <w:kern w:val="0"/>
          <w:position w:val="0"/>
          <w:sz w:val="15"/>
          <w:szCs w:val="15"/>
        </w:rPr>
        <w:t>pll_inst</w:t>
      </w:r>
    </w:p>
    <w:p w14:paraId="0A90D574">
      <w:pPr>
        <w:widowControl w:val="0"/>
        <w:kinsoku w:val="0"/>
        <w:autoSpaceDE w:val="0"/>
        <w:autoSpaceDN w:val="0"/>
        <w:adjustRightInd w:val="0"/>
        <w:spacing w:before="0" w:after="4" w:line="240" w:lineRule="auto"/>
        <w:ind w:left="730" w:right="0" w:firstLine="0"/>
        <w:jc w:val="left"/>
        <w:textAlignment w:val="baseline"/>
        <w:outlineLvl w:val="4"/>
      </w:pPr>
      <w:r>
        <w:rPr>
          <w:rFonts w:ascii="Courier New" w:hAnsi="Courier New" w:eastAsia="Courier New" w:cs="Courier New"/>
          <w:b/>
          <w:i w:val="0"/>
          <w:color w:val="000080"/>
          <w:spacing w:val="0"/>
          <w:w w:val="100"/>
          <w:kern w:val="0"/>
          <w:position w:val="0"/>
          <w:sz w:val="15"/>
          <w:szCs w:val="15"/>
        </w:rPr>
        <w:t>(</w:t>
      </w:r>
    </w:p>
    <w:p w14:paraId="2E11F51F">
      <w:pPr>
        <w:widowControl w:val="0"/>
        <w:kinsoku w:val="0"/>
        <w:autoSpaceDE w:val="0"/>
        <w:autoSpaceDN w:val="0"/>
        <w:adjustRightInd w:val="0"/>
        <w:spacing w:before="5" w:after="0" w:line="239" w:lineRule="auto"/>
        <w:ind w:left="1450" w:right="5254" w:firstLine="0"/>
        <w:jc w:val="left"/>
        <w:textAlignment w:val="baseline"/>
      </w:pPr>
      <w:r>
        <w:rPr>
          <w:rFonts w:ascii="Arial" w:hAnsi="Arial" w:eastAsia="Arial"/>
          <w:b w:val="0"/>
          <w:i w:val="0"/>
          <w:color w:val="000000"/>
          <w:spacing w:val="0"/>
          <w:w w:val="86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 w:val="0"/>
          <w:i w:val="0"/>
          <w:color w:val="008000"/>
          <w:spacing w:val="0"/>
          <w:w w:val="100"/>
          <w:kern w:val="0"/>
          <w:position w:val="0"/>
          <w:sz w:val="15"/>
          <w:szCs w:val="15"/>
        </w:rPr>
        <w:t>//</w:t>
      </w:r>
      <w:r>
        <w:rPr>
          <w:rFonts w:ascii="Courier New" w:hAnsi="Courier New" w:eastAsia="Courier New"/>
          <w:b w:val="0"/>
          <w:i w:val="0"/>
          <w:color w:val="008000"/>
          <w:spacing w:val="0"/>
          <w:w w:val="86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 w:val="0"/>
          <w:i w:val="0"/>
          <w:color w:val="008000"/>
          <w:spacing w:val="0"/>
          <w:w w:val="100"/>
          <w:kern w:val="0"/>
          <w:position w:val="0"/>
          <w:sz w:val="15"/>
          <w:szCs w:val="15"/>
        </w:rPr>
        <w:t>Clock</w:t>
      </w:r>
      <w:r>
        <w:rPr>
          <w:rFonts w:ascii="Courier New" w:hAnsi="Courier New" w:eastAsia="Courier New"/>
          <w:b w:val="0"/>
          <w:i w:val="0"/>
          <w:color w:val="008000"/>
          <w:spacing w:val="0"/>
          <w:w w:val="86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 w:val="0"/>
          <w:i w:val="0"/>
          <w:color w:val="008000"/>
          <w:spacing w:val="0"/>
          <w:w w:val="100"/>
          <w:kern w:val="0"/>
          <w:position w:val="0"/>
          <w:sz w:val="15"/>
          <w:szCs w:val="15"/>
        </w:rPr>
        <w:t>in</w:t>
      </w:r>
      <w:r>
        <w:rPr>
          <w:rFonts w:ascii="Courier New" w:hAnsi="Courier New" w:eastAsia="Courier New"/>
          <w:b w:val="0"/>
          <w:i w:val="0"/>
          <w:color w:val="008000"/>
          <w:spacing w:val="0"/>
          <w:w w:val="86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 w:val="0"/>
          <w:i w:val="0"/>
          <w:color w:val="008000"/>
          <w:spacing w:val="0"/>
          <w:w w:val="100"/>
          <w:kern w:val="0"/>
          <w:position w:val="0"/>
          <w:sz w:val="15"/>
          <w:szCs w:val="15"/>
        </w:rPr>
        <w:t>ports</w:t>
      </w:r>
      <w:r>
        <w:rPr>
          <w:rFonts w:ascii="Courier New" w:hAnsi="Courier New" w:eastAsia="Courier New"/>
          <w:b w:val="0"/>
          <w:i w:val="0"/>
          <w:color w:val="008000"/>
          <w:spacing w:val="0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Arial" w:hAnsi="Arial" w:eastAsia="Arial" w:cs="Arial"/>
          <w:sz w:val="15"/>
        </w:rPr>
        <w:br w:type="textWrapping"/>
      </w:r>
      <w:r>
        <w:rPr>
          <w:rFonts w:ascii="Arial" w:hAnsi="Arial" w:eastAsia="Arial"/>
          <w:b w:val="0"/>
          <w:i w:val="0"/>
          <w:color w:val="000000"/>
          <w:spacing w:val="150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/>
          <w:i w:val="0"/>
          <w:color w:val="000080"/>
          <w:spacing w:val="20"/>
          <w:w w:val="100"/>
          <w:kern w:val="0"/>
          <w:position w:val="0"/>
          <w:sz w:val="15"/>
          <w:szCs w:val="15"/>
        </w:rPr>
        <w:t>.</w:t>
      </w:r>
      <w:r>
        <w:rPr>
          <w:rFonts w:ascii="Courier New" w:hAnsi="Courier New" w:eastAsia="Courier New" w:cs="Courier New"/>
          <w:b w:val="0"/>
          <w:i w:val="0"/>
          <w:color w:val="000000"/>
          <w:spacing w:val="20"/>
          <w:w w:val="100"/>
          <w:kern w:val="0"/>
          <w:position w:val="0"/>
          <w:sz w:val="15"/>
          <w:szCs w:val="15"/>
        </w:rPr>
        <w:t>inclk0</w:t>
      </w:r>
      <w:r>
        <w:rPr>
          <w:rFonts w:ascii="Courier New" w:hAnsi="Courier New" w:eastAsia="Courier New" w:cs="Courier New"/>
          <w:b/>
          <w:i w:val="0"/>
          <w:color w:val="000080"/>
          <w:spacing w:val="20"/>
          <w:w w:val="100"/>
          <w:kern w:val="0"/>
          <w:position w:val="0"/>
          <w:sz w:val="15"/>
          <w:szCs w:val="15"/>
        </w:rPr>
        <w:t>(</w:t>
      </w:r>
      <w:r>
        <w:rPr>
          <w:rFonts w:ascii="Courier New" w:hAnsi="Courier New" w:eastAsia="Courier New" w:cs="Courier New"/>
          <w:b w:val="0"/>
          <w:i w:val="0"/>
          <w:color w:val="000000"/>
          <w:spacing w:val="20"/>
          <w:w w:val="100"/>
          <w:kern w:val="0"/>
          <w:position w:val="0"/>
          <w:sz w:val="15"/>
          <w:szCs w:val="15"/>
        </w:rPr>
        <w:t>clk</w:t>
      </w:r>
      <w:r>
        <w:rPr>
          <w:rFonts w:ascii="Courier New" w:hAnsi="Courier New" w:eastAsia="Courier New" w:cs="Courier New"/>
          <w:b/>
          <w:i w:val="0"/>
          <w:color w:val="000080"/>
          <w:spacing w:val="19"/>
          <w:w w:val="100"/>
          <w:kern w:val="0"/>
          <w:position w:val="0"/>
          <w:sz w:val="15"/>
          <w:szCs w:val="15"/>
        </w:rPr>
        <w:t>),</w:t>
      </w:r>
      <w:r>
        <w:rPr>
          <w:rFonts w:ascii="Courier New" w:hAnsi="Courier New" w:eastAsia="Courier New"/>
          <w:b/>
          <w:i w:val="0"/>
          <w:color w:val="000080"/>
          <w:spacing w:val="150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 w:val="0"/>
          <w:i w:val="0"/>
          <w:color w:val="008000"/>
          <w:spacing w:val="20"/>
          <w:w w:val="100"/>
          <w:kern w:val="0"/>
          <w:position w:val="0"/>
          <w:sz w:val="15"/>
          <w:szCs w:val="15"/>
        </w:rPr>
        <w:t>//</w:t>
      </w:r>
      <w:r>
        <w:rPr>
          <w:rFonts w:ascii="Courier New" w:hAnsi="Courier New" w:eastAsia="Courier New"/>
          <w:b w:val="0"/>
          <w:i w:val="0"/>
          <w:color w:val="008000"/>
          <w:spacing w:val="150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 w:val="0"/>
          <w:i w:val="0"/>
          <w:color w:val="008000"/>
          <w:spacing w:val="20"/>
          <w:w w:val="100"/>
          <w:kern w:val="0"/>
          <w:position w:val="0"/>
          <w:sz w:val="15"/>
          <w:szCs w:val="15"/>
        </w:rPr>
        <w:t>IN</w:t>
      </w:r>
      <w:r>
        <w:rPr>
          <w:rFonts w:ascii="Courier New" w:hAnsi="Courier New" w:eastAsia="Courier New"/>
          <w:b w:val="0"/>
          <w:i w:val="0"/>
          <w:color w:val="008000"/>
          <w:spacing w:val="150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 w:val="0"/>
          <w:i w:val="0"/>
          <w:color w:val="008000"/>
          <w:spacing w:val="20"/>
          <w:w w:val="100"/>
          <w:kern w:val="0"/>
          <w:position w:val="0"/>
          <w:sz w:val="15"/>
          <w:szCs w:val="15"/>
        </w:rPr>
        <w:t>50Mh</w:t>
      </w:r>
      <w:r>
        <w:rPr>
          <w:rFonts w:ascii="Courier New" w:hAnsi="Courier New" w:eastAsia="Courier New" w:cs="Courier New"/>
          <w:b w:val="0"/>
          <w:i w:val="0"/>
          <w:color w:val="008000"/>
          <w:spacing w:val="19"/>
          <w:w w:val="100"/>
          <w:kern w:val="0"/>
          <w:position w:val="0"/>
          <w:sz w:val="15"/>
          <w:szCs w:val="15"/>
        </w:rPr>
        <w:t>z</w:t>
      </w:r>
      <w:r>
        <w:rPr>
          <w:rFonts w:ascii="Courier New" w:hAnsi="Courier New" w:eastAsia="Courier New"/>
          <w:b w:val="0"/>
          <w:i w:val="0"/>
          <w:color w:val="008000"/>
          <w:spacing w:val="0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Arial" w:hAnsi="Arial" w:eastAsia="Arial" w:cs="Arial"/>
          <w:sz w:val="15"/>
        </w:rPr>
        <w:br w:type="textWrapping"/>
      </w:r>
      <w:r>
        <w:rPr>
          <w:rFonts w:ascii="Arial" w:hAnsi="Arial" w:eastAsia="Arial"/>
          <w:b w:val="0"/>
          <w:i w:val="0"/>
          <w:color w:val="000000"/>
          <w:spacing w:val="0"/>
          <w:w w:val="86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 w:val="0"/>
          <w:i w:val="0"/>
          <w:color w:val="008000"/>
          <w:spacing w:val="0"/>
          <w:w w:val="100"/>
          <w:kern w:val="0"/>
          <w:position w:val="0"/>
          <w:sz w:val="15"/>
          <w:szCs w:val="15"/>
        </w:rPr>
        <w:t>//</w:t>
      </w:r>
      <w:r>
        <w:rPr>
          <w:rFonts w:ascii="Courier New" w:hAnsi="Courier New" w:eastAsia="Courier New"/>
          <w:b w:val="0"/>
          <w:i w:val="0"/>
          <w:color w:val="008000"/>
          <w:spacing w:val="0"/>
          <w:w w:val="86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 w:val="0"/>
          <w:i w:val="0"/>
          <w:color w:val="008000"/>
          <w:spacing w:val="0"/>
          <w:w w:val="100"/>
          <w:kern w:val="0"/>
          <w:position w:val="0"/>
          <w:sz w:val="15"/>
          <w:szCs w:val="15"/>
        </w:rPr>
        <w:t>Clock</w:t>
      </w:r>
      <w:r>
        <w:rPr>
          <w:rFonts w:ascii="Courier New" w:hAnsi="Courier New" w:eastAsia="Courier New"/>
          <w:b w:val="0"/>
          <w:i w:val="0"/>
          <w:color w:val="008000"/>
          <w:spacing w:val="0"/>
          <w:w w:val="86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 w:val="0"/>
          <w:i w:val="0"/>
          <w:color w:val="008000"/>
          <w:spacing w:val="0"/>
          <w:w w:val="100"/>
          <w:kern w:val="0"/>
          <w:position w:val="0"/>
          <w:sz w:val="15"/>
          <w:szCs w:val="15"/>
        </w:rPr>
        <w:t>out</w:t>
      </w:r>
      <w:r>
        <w:rPr>
          <w:rFonts w:ascii="Courier New" w:hAnsi="Courier New" w:eastAsia="Courier New"/>
          <w:b w:val="0"/>
          <w:i w:val="0"/>
          <w:color w:val="008000"/>
          <w:spacing w:val="0"/>
          <w:w w:val="86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 w:val="0"/>
          <w:i w:val="0"/>
          <w:color w:val="008000"/>
          <w:spacing w:val="0"/>
          <w:w w:val="100"/>
          <w:kern w:val="0"/>
          <w:position w:val="0"/>
          <w:sz w:val="15"/>
          <w:szCs w:val="15"/>
        </w:rPr>
        <w:t>ports</w:t>
      </w:r>
      <w:r>
        <w:rPr>
          <w:rFonts w:ascii="Courier New" w:hAnsi="Courier New" w:eastAsia="Courier New"/>
          <w:b w:val="0"/>
          <w:i w:val="0"/>
          <w:color w:val="008000"/>
          <w:spacing w:val="0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Arial" w:hAnsi="Arial" w:eastAsia="Arial" w:cs="Arial"/>
          <w:sz w:val="15"/>
        </w:rPr>
        <w:br w:type="textWrapping"/>
      </w:r>
      <w:r>
        <w:rPr>
          <w:rFonts w:ascii="Arial" w:hAnsi="Arial" w:eastAsia="Arial"/>
          <w:b w:val="0"/>
          <w:i w:val="0"/>
          <w:color w:val="000000"/>
          <w:spacing w:val="150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/>
          <w:i w:val="0"/>
          <w:color w:val="000080"/>
          <w:spacing w:val="16"/>
          <w:w w:val="100"/>
          <w:kern w:val="0"/>
          <w:position w:val="0"/>
          <w:sz w:val="15"/>
          <w:szCs w:val="15"/>
        </w:rPr>
        <w:t>.</w:t>
      </w:r>
      <w:r>
        <w:rPr>
          <w:rFonts w:ascii="Courier New" w:hAnsi="Courier New" w:eastAsia="Courier New" w:cs="Courier New"/>
          <w:b w:val="0"/>
          <w:i w:val="0"/>
          <w:color w:val="000000"/>
          <w:spacing w:val="15"/>
          <w:w w:val="100"/>
          <w:kern w:val="0"/>
          <w:position w:val="0"/>
          <w:sz w:val="15"/>
          <w:szCs w:val="15"/>
        </w:rPr>
        <w:t>c0</w:t>
      </w:r>
      <w:r>
        <w:rPr>
          <w:rFonts w:ascii="Courier New" w:hAnsi="Courier New" w:eastAsia="Courier New" w:cs="Courier New"/>
          <w:b/>
          <w:i w:val="0"/>
          <w:color w:val="000080"/>
          <w:spacing w:val="16"/>
          <w:w w:val="100"/>
          <w:kern w:val="0"/>
          <w:position w:val="0"/>
          <w:sz w:val="15"/>
          <w:szCs w:val="15"/>
        </w:rPr>
        <w:t>(</w:t>
      </w:r>
      <w:r>
        <w:rPr>
          <w:rFonts w:ascii="Courier New" w:hAnsi="Courier New" w:eastAsia="Courier New" w:cs="Courier New"/>
          <w:b w:val="0"/>
          <w:i w:val="0"/>
          <w:color w:val="000000"/>
          <w:spacing w:val="15"/>
          <w:w w:val="100"/>
          <w:kern w:val="0"/>
          <w:position w:val="0"/>
          <w:sz w:val="15"/>
          <w:szCs w:val="15"/>
        </w:rPr>
        <w:t>clkout1</w:t>
      </w:r>
      <w:r>
        <w:rPr>
          <w:rFonts w:ascii="Courier New" w:hAnsi="Courier New" w:eastAsia="Courier New" w:cs="Courier New"/>
          <w:b/>
          <w:i w:val="0"/>
          <w:color w:val="000080"/>
          <w:spacing w:val="15"/>
          <w:w w:val="100"/>
          <w:kern w:val="0"/>
          <w:position w:val="0"/>
          <w:sz w:val="15"/>
          <w:szCs w:val="15"/>
        </w:rPr>
        <w:t>),</w:t>
      </w:r>
      <w:r>
        <w:rPr>
          <w:rFonts w:ascii="Courier New" w:hAnsi="Courier New" w:eastAsia="Courier New"/>
          <w:b/>
          <w:i w:val="0"/>
          <w:color w:val="000080"/>
          <w:spacing w:val="150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 w:val="0"/>
          <w:i w:val="0"/>
          <w:color w:val="008000"/>
          <w:spacing w:val="15"/>
          <w:w w:val="100"/>
          <w:kern w:val="0"/>
          <w:position w:val="0"/>
          <w:sz w:val="15"/>
          <w:szCs w:val="15"/>
        </w:rPr>
        <w:t>//</w:t>
      </w:r>
      <w:r>
        <w:rPr>
          <w:rFonts w:ascii="Courier New" w:hAnsi="Courier New" w:eastAsia="Courier New"/>
          <w:b w:val="0"/>
          <w:i w:val="0"/>
          <w:color w:val="008000"/>
          <w:spacing w:val="150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 w:val="0"/>
          <w:i w:val="0"/>
          <w:color w:val="008000"/>
          <w:spacing w:val="15"/>
          <w:w w:val="100"/>
          <w:kern w:val="0"/>
          <w:position w:val="0"/>
          <w:sz w:val="15"/>
          <w:szCs w:val="15"/>
        </w:rPr>
        <w:t>OUT</w:t>
      </w:r>
      <w:r>
        <w:rPr>
          <w:rFonts w:ascii="Courier New" w:hAnsi="Courier New" w:eastAsia="Courier New"/>
          <w:b w:val="0"/>
          <w:i w:val="0"/>
          <w:color w:val="008000"/>
          <w:spacing w:val="150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 w:val="0"/>
          <w:i w:val="0"/>
          <w:color w:val="008000"/>
          <w:spacing w:val="15"/>
          <w:w w:val="100"/>
          <w:kern w:val="0"/>
          <w:position w:val="0"/>
          <w:sz w:val="15"/>
          <w:szCs w:val="15"/>
        </w:rPr>
        <w:t>25Mhz</w:t>
      </w:r>
      <w:r>
        <w:rPr>
          <w:rFonts w:ascii="Courier New" w:hAnsi="Courier New" w:eastAsia="Courier New"/>
          <w:b w:val="0"/>
          <w:i w:val="0"/>
          <w:color w:val="008000"/>
          <w:spacing w:val="0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Arial" w:hAnsi="Arial" w:eastAsia="Arial" w:cs="Arial"/>
          <w:sz w:val="15"/>
        </w:rPr>
        <w:br w:type="textWrapping"/>
      </w:r>
      <w:r>
        <w:rPr>
          <w:rFonts w:ascii="Arial" w:hAnsi="Arial" w:eastAsia="Arial"/>
          <w:b w:val="0"/>
          <w:i w:val="0"/>
          <w:color w:val="000000"/>
          <w:spacing w:val="150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/>
          <w:i w:val="0"/>
          <w:color w:val="000080"/>
          <w:spacing w:val="16"/>
          <w:w w:val="100"/>
          <w:kern w:val="0"/>
          <w:position w:val="0"/>
          <w:sz w:val="15"/>
          <w:szCs w:val="15"/>
        </w:rPr>
        <w:t>.</w:t>
      </w:r>
      <w:r>
        <w:rPr>
          <w:rFonts w:ascii="Courier New" w:hAnsi="Courier New" w:eastAsia="Courier New" w:cs="Courier New"/>
          <w:b w:val="0"/>
          <w:i w:val="0"/>
          <w:color w:val="000000"/>
          <w:spacing w:val="15"/>
          <w:w w:val="100"/>
          <w:kern w:val="0"/>
          <w:position w:val="0"/>
          <w:sz w:val="15"/>
          <w:szCs w:val="15"/>
        </w:rPr>
        <w:t>c1</w:t>
      </w:r>
      <w:r>
        <w:rPr>
          <w:rFonts w:ascii="Courier New" w:hAnsi="Courier New" w:eastAsia="Courier New" w:cs="Courier New"/>
          <w:b/>
          <w:i w:val="0"/>
          <w:color w:val="000080"/>
          <w:spacing w:val="16"/>
          <w:w w:val="100"/>
          <w:kern w:val="0"/>
          <w:position w:val="0"/>
          <w:sz w:val="15"/>
          <w:szCs w:val="15"/>
        </w:rPr>
        <w:t>(</w:t>
      </w:r>
      <w:r>
        <w:rPr>
          <w:rFonts w:ascii="Courier New" w:hAnsi="Courier New" w:eastAsia="Courier New" w:cs="Courier New"/>
          <w:b w:val="0"/>
          <w:i w:val="0"/>
          <w:color w:val="000000"/>
          <w:spacing w:val="15"/>
          <w:w w:val="100"/>
          <w:kern w:val="0"/>
          <w:position w:val="0"/>
          <w:sz w:val="15"/>
          <w:szCs w:val="15"/>
        </w:rPr>
        <w:t>clkout2</w:t>
      </w:r>
      <w:r>
        <w:rPr>
          <w:rFonts w:ascii="Courier New" w:hAnsi="Courier New" w:eastAsia="Courier New" w:cs="Courier New"/>
          <w:b/>
          <w:i w:val="0"/>
          <w:color w:val="000080"/>
          <w:spacing w:val="15"/>
          <w:w w:val="100"/>
          <w:kern w:val="0"/>
          <w:position w:val="0"/>
          <w:sz w:val="15"/>
          <w:szCs w:val="15"/>
        </w:rPr>
        <w:t>),</w:t>
      </w:r>
      <w:r>
        <w:rPr>
          <w:rFonts w:ascii="Courier New" w:hAnsi="Courier New" w:eastAsia="Courier New"/>
          <w:b/>
          <w:i w:val="0"/>
          <w:color w:val="000080"/>
          <w:spacing w:val="150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 w:val="0"/>
          <w:i w:val="0"/>
          <w:color w:val="008000"/>
          <w:spacing w:val="15"/>
          <w:w w:val="100"/>
          <w:kern w:val="0"/>
          <w:position w:val="0"/>
          <w:sz w:val="15"/>
          <w:szCs w:val="15"/>
        </w:rPr>
        <w:t>//</w:t>
      </w:r>
      <w:r>
        <w:rPr>
          <w:rFonts w:ascii="Courier New" w:hAnsi="Courier New" w:eastAsia="Courier New"/>
          <w:b w:val="0"/>
          <w:i w:val="0"/>
          <w:color w:val="008000"/>
          <w:spacing w:val="150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 w:val="0"/>
          <w:i w:val="0"/>
          <w:color w:val="008000"/>
          <w:spacing w:val="15"/>
          <w:w w:val="100"/>
          <w:kern w:val="0"/>
          <w:position w:val="0"/>
          <w:sz w:val="15"/>
          <w:szCs w:val="15"/>
        </w:rPr>
        <w:t>OUT</w:t>
      </w:r>
      <w:r>
        <w:rPr>
          <w:rFonts w:ascii="Courier New" w:hAnsi="Courier New" w:eastAsia="Courier New"/>
          <w:b w:val="0"/>
          <w:i w:val="0"/>
          <w:color w:val="008000"/>
          <w:spacing w:val="150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 w:val="0"/>
          <w:i w:val="0"/>
          <w:color w:val="008000"/>
          <w:spacing w:val="15"/>
          <w:w w:val="100"/>
          <w:kern w:val="0"/>
          <w:position w:val="0"/>
          <w:sz w:val="15"/>
          <w:szCs w:val="15"/>
        </w:rPr>
        <w:t>50Mhz</w:t>
      </w:r>
      <w:r>
        <w:rPr>
          <w:rFonts w:ascii="Courier New" w:hAnsi="Courier New" w:eastAsia="Courier New"/>
          <w:b w:val="0"/>
          <w:i w:val="0"/>
          <w:color w:val="008000"/>
          <w:spacing w:val="0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Arial" w:hAnsi="Arial" w:eastAsia="Arial" w:cs="Arial"/>
          <w:sz w:val="15"/>
        </w:rPr>
        <w:br w:type="textWrapping"/>
      </w:r>
      <w:r>
        <w:rPr>
          <w:rFonts w:ascii="Arial" w:hAnsi="Arial" w:eastAsia="Arial"/>
          <w:b w:val="0"/>
          <w:i w:val="0"/>
          <w:color w:val="000000"/>
          <w:spacing w:val="150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/>
          <w:i w:val="0"/>
          <w:color w:val="000080"/>
          <w:spacing w:val="16"/>
          <w:w w:val="100"/>
          <w:kern w:val="0"/>
          <w:position w:val="0"/>
          <w:sz w:val="15"/>
          <w:szCs w:val="15"/>
        </w:rPr>
        <w:t>.</w:t>
      </w:r>
      <w:r>
        <w:rPr>
          <w:rFonts w:ascii="Courier New" w:hAnsi="Courier New" w:eastAsia="Courier New" w:cs="Courier New"/>
          <w:b w:val="0"/>
          <w:i w:val="0"/>
          <w:color w:val="000000"/>
          <w:spacing w:val="15"/>
          <w:w w:val="100"/>
          <w:kern w:val="0"/>
          <w:position w:val="0"/>
          <w:sz w:val="15"/>
          <w:szCs w:val="15"/>
        </w:rPr>
        <w:t>c2</w:t>
      </w:r>
      <w:r>
        <w:rPr>
          <w:rFonts w:ascii="Courier New" w:hAnsi="Courier New" w:eastAsia="Courier New" w:cs="Courier New"/>
          <w:b/>
          <w:i w:val="0"/>
          <w:color w:val="000080"/>
          <w:spacing w:val="16"/>
          <w:w w:val="100"/>
          <w:kern w:val="0"/>
          <w:position w:val="0"/>
          <w:sz w:val="15"/>
          <w:szCs w:val="15"/>
        </w:rPr>
        <w:t>(</w:t>
      </w:r>
      <w:r>
        <w:rPr>
          <w:rFonts w:ascii="Courier New" w:hAnsi="Courier New" w:eastAsia="Courier New" w:cs="Courier New"/>
          <w:b w:val="0"/>
          <w:i w:val="0"/>
          <w:color w:val="000000"/>
          <w:spacing w:val="15"/>
          <w:w w:val="100"/>
          <w:kern w:val="0"/>
          <w:position w:val="0"/>
          <w:sz w:val="15"/>
          <w:szCs w:val="15"/>
        </w:rPr>
        <w:t>clkout3</w:t>
      </w:r>
      <w:r>
        <w:rPr>
          <w:rFonts w:ascii="Courier New" w:hAnsi="Courier New" w:eastAsia="Courier New" w:cs="Courier New"/>
          <w:b/>
          <w:i w:val="0"/>
          <w:color w:val="000080"/>
          <w:spacing w:val="15"/>
          <w:w w:val="100"/>
          <w:kern w:val="0"/>
          <w:position w:val="0"/>
          <w:sz w:val="15"/>
          <w:szCs w:val="15"/>
        </w:rPr>
        <w:t>),</w:t>
      </w:r>
      <w:r>
        <w:rPr>
          <w:rFonts w:ascii="Courier New" w:hAnsi="Courier New" w:eastAsia="Courier New"/>
          <w:b/>
          <w:i w:val="0"/>
          <w:color w:val="000080"/>
          <w:spacing w:val="150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 w:val="0"/>
          <w:i w:val="0"/>
          <w:color w:val="008000"/>
          <w:spacing w:val="15"/>
          <w:w w:val="100"/>
          <w:kern w:val="0"/>
          <w:position w:val="0"/>
          <w:sz w:val="15"/>
          <w:szCs w:val="15"/>
        </w:rPr>
        <w:t>//</w:t>
      </w:r>
      <w:r>
        <w:rPr>
          <w:rFonts w:ascii="Courier New" w:hAnsi="Courier New" w:eastAsia="Courier New"/>
          <w:b w:val="0"/>
          <w:i w:val="0"/>
          <w:color w:val="008000"/>
          <w:spacing w:val="150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 w:val="0"/>
          <w:i w:val="0"/>
          <w:color w:val="008000"/>
          <w:spacing w:val="15"/>
          <w:w w:val="100"/>
          <w:kern w:val="0"/>
          <w:position w:val="0"/>
          <w:sz w:val="15"/>
          <w:szCs w:val="15"/>
        </w:rPr>
        <w:t>OUT</w:t>
      </w:r>
      <w:r>
        <w:rPr>
          <w:rFonts w:ascii="Courier New" w:hAnsi="Courier New" w:eastAsia="Courier New"/>
          <w:b w:val="0"/>
          <w:i w:val="0"/>
          <w:color w:val="008000"/>
          <w:spacing w:val="150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 w:val="0"/>
          <w:i w:val="0"/>
          <w:color w:val="008000"/>
          <w:spacing w:val="15"/>
          <w:w w:val="100"/>
          <w:kern w:val="0"/>
          <w:position w:val="0"/>
          <w:sz w:val="15"/>
          <w:szCs w:val="15"/>
        </w:rPr>
        <w:t>75Mhz</w:t>
      </w:r>
      <w:r>
        <w:rPr>
          <w:rFonts w:ascii="Courier New" w:hAnsi="Courier New" w:eastAsia="Courier New"/>
          <w:b w:val="0"/>
          <w:i w:val="0"/>
          <w:color w:val="008000"/>
          <w:spacing w:val="0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Arial" w:hAnsi="Arial" w:eastAsia="Arial" w:cs="Arial"/>
          <w:sz w:val="15"/>
        </w:rPr>
        <w:br w:type="textWrapping"/>
      </w:r>
      <w:r>
        <w:rPr>
          <w:rFonts w:ascii="Arial" w:hAnsi="Arial" w:eastAsia="Arial"/>
          <w:b w:val="0"/>
          <w:i w:val="0"/>
          <w:color w:val="000000"/>
          <w:spacing w:val="150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/>
          <w:i w:val="0"/>
          <w:color w:val="000080"/>
          <w:spacing w:val="11"/>
          <w:w w:val="100"/>
          <w:kern w:val="0"/>
          <w:position w:val="0"/>
          <w:sz w:val="15"/>
          <w:szCs w:val="15"/>
        </w:rPr>
        <w:t>.</w:t>
      </w:r>
      <w:r>
        <w:rPr>
          <w:rFonts w:ascii="Courier New" w:hAnsi="Courier New" w:eastAsia="Courier New" w:cs="Courier New"/>
          <w:b w:val="0"/>
          <w:i w:val="0"/>
          <w:color w:val="000000"/>
          <w:spacing w:val="10"/>
          <w:w w:val="100"/>
          <w:kern w:val="0"/>
          <w:position w:val="0"/>
          <w:sz w:val="15"/>
          <w:szCs w:val="15"/>
        </w:rPr>
        <w:t>c3</w:t>
      </w:r>
      <w:r>
        <w:rPr>
          <w:rFonts w:ascii="Courier New" w:hAnsi="Courier New" w:eastAsia="Courier New" w:cs="Courier New"/>
          <w:b/>
          <w:i w:val="0"/>
          <w:color w:val="000080"/>
          <w:spacing w:val="11"/>
          <w:w w:val="100"/>
          <w:kern w:val="0"/>
          <w:position w:val="0"/>
          <w:sz w:val="15"/>
          <w:szCs w:val="15"/>
        </w:rPr>
        <w:t>(</w:t>
      </w:r>
      <w:r>
        <w:rPr>
          <w:rFonts w:ascii="Courier New" w:hAnsi="Courier New" w:eastAsia="Courier New" w:cs="Courier New"/>
          <w:b w:val="0"/>
          <w:i w:val="0"/>
          <w:color w:val="000000"/>
          <w:spacing w:val="11"/>
          <w:w w:val="100"/>
          <w:kern w:val="0"/>
          <w:position w:val="0"/>
          <w:sz w:val="15"/>
          <w:szCs w:val="15"/>
        </w:rPr>
        <w:t>clkout4</w:t>
      </w:r>
      <w:r>
        <w:rPr>
          <w:rFonts w:ascii="Courier New" w:hAnsi="Courier New" w:eastAsia="Courier New" w:cs="Courier New"/>
          <w:b/>
          <w:i w:val="0"/>
          <w:color w:val="000080"/>
          <w:spacing w:val="10"/>
          <w:w w:val="100"/>
          <w:kern w:val="0"/>
          <w:position w:val="0"/>
          <w:sz w:val="15"/>
          <w:szCs w:val="15"/>
        </w:rPr>
        <w:t>),</w:t>
      </w:r>
      <w:r>
        <w:rPr>
          <w:rFonts w:ascii="Courier New" w:hAnsi="Courier New" w:eastAsia="Courier New"/>
          <w:b/>
          <w:i w:val="0"/>
          <w:color w:val="000080"/>
          <w:spacing w:val="150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 w:val="0"/>
          <w:i w:val="0"/>
          <w:color w:val="008000"/>
          <w:spacing w:val="11"/>
          <w:w w:val="100"/>
          <w:kern w:val="0"/>
          <w:position w:val="0"/>
          <w:sz w:val="15"/>
          <w:szCs w:val="15"/>
        </w:rPr>
        <w:t>//</w:t>
      </w:r>
      <w:r>
        <w:rPr>
          <w:rFonts w:ascii="Courier New" w:hAnsi="Courier New" w:eastAsia="Courier New"/>
          <w:b w:val="0"/>
          <w:i w:val="0"/>
          <w:color w:val="008000"/>
          <w:spacing w:val="150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 w:val="0"/>
          <w:i w:val="0"/>
          <w:color w:val="008000"/>
          <w:spacing w:val="11"/>
          <w:w w:val="100"/>
          <w:kern w:val="0"/>
          <w:position w:val="0"/>
          <w:sz w:val="15"/>
          <w:szCs w:val="15"/>
        </w:rPr>
        <w:t>OUT</w:t>
      </w:r>
      <w:r>
        <w:rPr>
          <w:rFonts w:ascii="Courier New" w:hAnsi="Courier New" w:eastAsia="Courier New"/>
          <w:b w:val="0"/>
          <w:i w:val="0"/>
          <w:color w:val="008000"/>
          <w:spacing w:val="150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 w:val="0"/>
          <w:i w:val="0"/>
          <w:color w:val="008000"/>
          <w:spacing w:val="11"/>
          <w:w w:val="100"/>
          <w:kern w:val="0"/>
          <w:position w:val="0"/>
          <w:sz w:val="15"/>
          <w:szCs w:val="15"/>
        </w:rPr>
        <w:t>100</w:t>
      </w:r>
      <w:r>
        <w:rPr>
          <w:rFonts w:ascii="Courier New" w:hAnsi="Courier New" w:eastAsia="Courier New" w:cs="Courier New"/>
          <w:b w:val="0"/>
          <w:i w:val="0"/>
          <w:color w:val="008000"/>
          <w:spacing w:val="10"/>
          <w:w w:val="100"/>
          <w:kern w:val="0"/>
          <w:position w:val="0"/>
          <w:sz w:val="15"/>
          <w:szCs w:val="15"/>
        </w:rPr>
        <w:t>Mhz</w:t>
      </w:r>
      <w:r>
        <w:rPr>
          <w:rFonts w:ascii="Courier New" w:hAnsi="Courier New" w:eastAsia="Courier New"/>
          <w:b w:val="0"/>
          <w:i w:val="0"/>
          <w:color w:val="008000"/>
          <w:spacing w:val="0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Arial" w:hAnsi="Arial" w:eastAsia="Arial" w:cs="Arial"/>
          <w:sz w:val="15"/>
        </w:rPr>
        <w:br w:type="textWrapping"/>
      </w:r>
      <w:r>
        <w:rPr>
          <w:rFonts w:ascii="Arial" w:hAnsi="Arial" w:eastAsia="Arial"/>
          <w:b w:val="0"/>
          <w:i w:val="0"/>
          <w:color w:val="000000"/>
          <w:spacing w:val="0"/>
          <w:w w:val="89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 w:val="0"/>
          <w:i w:val="0"/>
          <w:color w:val="008000"/>
          <w:spacing w:val="0"/>
          <w:w w:val="100"/>
          <w:kern w:val="0"/>
          <w:position w:val="0"/>
          <w:sz w:val="15"/>
          <w:szCs w:val="15"/>
        </w:rPr>
        <w:t>//</w:t>
      </w:r>
      <w:r>
        <w:rPr>
          <w:rFonts w:ascii="Courier New" w:hAnsi="Courier New" w:eastAsia="Courier New"/>
          <w:b w:val="0"/>
          <w:i w:val="0"/>
          <w:color w:val="008000"/>
          <w:spacing w:val="0"/>
          <w:w w:val="89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 w:val="0"/>
          <w:i w:val="0"/>
          <w:color w:val="008000"/>
          <w:spacing w:val="0"/>
          <w:w w:val="100"/>
          <w:kern w:val="0"/>
          <w:position w:val="0"/>
          <w:sz w:val="15"/>
          <w:szCs w:val="15"/>
        </w:rPr>
        <w:t>Status</w:t>
      </w:r>
      <w:r>
        <w:rPr>
          <w:rFonts w:ascii="Courier New" w:hAnsi="Courier New" w:eastAsia="Courier New"/>
          <w:b w:val="0"/>
          <w:i w:val="0"/>
          <w:color w:val="008000"/>
          <w:spacing w:val="0"/>
          <w:w w:val="89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 w:val="0"/>
          <w:i w:val="0"/>
          <w:color w:val="008000"/>
          <w:spacing w:val="0"/>
          <w:w w:val="100"/>
          <w:kern w:val="0"/>
          <w:position w:val="0"/>
          <w:sz w:val="15"/>
          <w:szCs w:val="15"/>
        </w:rPr>
        <w:t>and</w:t>
      </w:r>
      <w:r>
        <w:rPr>
          <w:rFonts w:ascii="Courier New" w:hAnsi="Courier New" w:eastAsia="Courier New"/>
          <w:b w:val="0"/>
          <w:i w:val="0"/>
          <w:color w:val="008000"/>
          <w:spacing w:val="0"/>
          <w:w w:val="89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 w:val="0"/>
          <w:i w:val="0"/>
          <w:color w:val="008000"/>
          <w:spacing w:val="0"/>
          <w:w w:val="100"/>
          <w:kern w:val="0"/>
          <w:position w:val="0"/>
          <w:sz w:val="15"/>
          <w:szCs w:val="15"/>
        </w:rPr>
        <w:t>control</w:t>
      </w:r>
      <w:r>
        <w:rPr>
          <w:rFonts w:ascii="Courier New" w:hAnsi="Courier New" w:eastAsia="Courier New"/>
          <w:b w:val="0"/>
          <w:i w:val="0"/>
          <w:color w:val="008000"/>
          <w:spacing w:val="0"/>
          <w:w w:val="89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 w:val="0"/>
          <w:i w:val="0"/>
          <w:color w:val="008000"/>
          <w:spacing w:val="0"/>
          <w:w w:val="100"/>
          <w:kern w:val="0"/>
          <w:position w:val="0"/>
          <w:sz w:val="15"/>
          <w:szCs w:val="15"/>
        </w:rPr>
        <w:t>signals</w:t>
      </w:r>
      <w:r>
        <w:rPr>
          <w:rFonts w:ascii="Courier New" w:hAnsi="Courier New" w:eastAsia="Courier New"/>
          <w:b w:val="0"/>
          <w:i w:val="0"/>
          <w:color w:val="008000"/>
          <w:spacing w:val="0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Arial" w:hAnsi="Arial" w:eastAsia="Arial" w:cs="Arial"/>
          <w:sz w:val="15"/>
        </w:rPr>
        <w:br w:type="textWrapping"/>
      </w:r>
      <w:r>
        <w:rPr>
          <w:rFonts w:ascii="Arial" w:hAnsi="Arial" w:eastAsia="Arial"/>
          <w:b w:val="0"/>
          <w:i w:val="0"/>
          <w:color w:val="000000"/>
          <w:spacing w:val="0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/>
          <w:i w:val="0"/>
          <w:color w:val="000080"/>
          <w:spacing w:val="0"/>
          <w:w w:val="100"/>
          <w:kern w:val="0"/>
          <w:position w:val="0"/>
          <w:sz w:val="15"/>
          <w:szCs w:val="15"/>
        </w:rPr>
        <w:t>.</w:t>
      </w:r>
      <w:r>
        <w:rPr>
          <w:rFonts w:ascii="Courier New" w:hAnsi="Courier New" w:eastAsia="Courier New" w:cs="Courier New"/>
          <w:b w:val="0"/>
          <w:i w:val="0"/>
          <w:color w:val="000000"/>
          <w:spacing w:val="0"/>
          <w:w w:val="100"/>
          <w:kern w:val="0"/>
          <w:position w:val="0"/>
          <w:sz w:val="15"/>
          <w:szCs w:val="15"/>
        </w:rPr>
        <w:t>areset</w:t>
      </w:r>
      <w:r>
        <w:rPr>
          <w:rFonts w:ascii="Courier New" w:hAnsi="Courier New" w:eastAsia="Courier New" w:cs="Courier New"/>
          <w:b/>
          <w:i w:val="0"/>
          <w:color w:val="000080"/>
          <w:spacing w:val="0"/>
          <w:w w:val="100"/>
          <w:kern w:val="0"/>
          <w:position w:val="0"/>
          <w:sz w:val="15"/>
          <w:szCs w:val="15"/>
        </w:rPr>
        <w:t>(~</w:t>
      </w:r>
      <w:r>
        <w:rPr>
          <w:rFonts w:ascii="Courier New" w:hAnsi="Courier New" w:eastAsia="Courier New" w:cs="Courier New"/>
          <w:b w:val="0"/>
          <w:i w:val="0"/>
          <w:color w:val="000000"/>
          <w:spacing w:val="0"/>
          <w:w w:val="100"/>
          <w:kern w:val="0"/>
          <w:position w:val="0"/>
          <w:sz w:val="15"/>
          <w:szCs w:val="15"/>
        </w:rPr>
        <w:t>rst_n</w:t>
      </w:r>
      <w:r>
        <w:rPr>
          <w:rFonts w:ascii="Courier New" w:hAnsi="Courier New" w:eastAsia="Courier New" w:cs="Courier New"/>
          <w:b/>
          <w:i w:val="0"/>
          <w:color w:val="000080"/>
          <w:spacing w:val="0"/>
          <w:w w:val="100"/>
          <w:kern w:val="0"/>
          <w:position w:val="0"/>
          <w:sz w:val="15"/>
          <w:szCs w:val="15"/>
        </w:rPr>
        <w:t>),</w:t>
      </w:r>
      <w:r>
        <w:rPr>
          <w:rFonts w:ascii="Courier New" w:hAnsi="Courier New" w:eastAsia="Courier New"/>
          <w:b/>
          <w:i w:val="0"/>
          <w:color w:val="000080"/>
          <w:spacing w:val="0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 w:val="0"/>
          <w:i w:val="0"/>
          <w:color w:val="008000"/>
          <w:spacing w:val="0"/>
          <w:w w:val="100"/>
          <w:kern w:val="0"/>
          <w:position w:val="0"/>
          <w:sz w:val="15"/>
          <w:szCs w:val="15"/>
        </w:rPr>
        <w:t>//</w:t>
      </w:r>
      <w:r>
        <w:rPr>
          <w:rFonts w:ascii="Courier New" w:hAnsi="Courier New" w:eastAsia="Courier New"/>
          <w:b w:val="0"/>
          <w:i w:val="0"/>
          <w:color w:val="008000"/>
          <w:spacing w:val="0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 w:val="0"/>
          <w:i w:val="0"/>
          <w:color w:val="008000"/>
          <w:spacing w:val="0"/>
          <w:w w:val="100"/>
          <w:kern w:val="0"/>
          <w:position w:val="0"/>
          <w:sz w:val="15"/>
          <w:szCs w:val="15"/>
        </w:rPr>
        <w:t>IN</w:t>
      </w:r>
      <w:r>
        <mc:AlternateContent>
          <mc:Choice Requires="wpc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1090930</wp:posOffset>
                </wp:positionH>
                <wp:positionV relativeFrom="paragraph">
                  <wp:posOffset>-763270</wp:posOffset>
                </wp:positionV>
                <wp:extent cx="5839460" cy="2495550"/>
                <wp:effectExtent l="0" t="0" r="0" b="0"/>
                <wp:wrapNone/>
                <wp:docPr id="608" name="Image6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85" name="任意多边形 85"/>
                        <wps:cNvSpPr/>
                        <wps:spPr>
                          <a:xfrm>
                            <a:off x="0" y="0"/>
                            <a:ext cx="6096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86" name="任意多边形 86"/>
                        <wps:cNvSpPr/>
                        <wps:spPr>
                          <a:xfrm>
                            <a:off x="0" y="0"/>
                            <a:ext cx="6096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87" name="任意多边形 87"/>
                        <wps:cNvSpPr/>
                        <wps:spPr>
                          <a:xfrm>
                            <a:off x="6096" y="0"/>
                            <a:ext cx="5827522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7522" h="6096">
                                <a:moveTo>
                                  <a:pt x="0" y="6096"/>
                                </a:moveTo>
                                <a:lnTo>
                                  <a:pt x="5827522" y="6096"/>
                                </a:lnTo>
                                <a:lnTo>
                                  <a:pt x="58275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88" name="任意多边形 88"/>
                        <wps:cNvSpPr/>
                        <wps:spPr>
                          <a:xfrm>
                            <a:off x="5833568" y="0"/>
                            <a:ext cx="6096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89" name="任意多边形 89"/>
                        <wps:cNvSpPr/>
                        <wps:spPr>
                          <a:xfrm>
                            <a:off x="5833568" y="0"/>
                            <a:ext cx="6096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90" name="任意多边形 90"/>
                        <wps:cNvSpPr/>
                        <wps:spPr>
                          <a:xfrm>
                            <a:off x="0" y="6096"/>
                            <a:ext cx="6096" cy="248323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 h="2483232">
                                <a:moveTo>
                                  <a:pt x="0" y="2483232"/>
                                </a:moveTo>
                                <a:lnTo>
                                  <a:pt x="6096" y="2483232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83232"/>
                                </a:lnTo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91" name="任意多边形 91"/>
                        <wps:cNvSpPr/>
                        <wps:spPr>
                          <a:xfrm>
                            <a:off x="0" y="2489327"/>
                            <a:ext cx="6096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92" name="任意多边形 92"/>
                        <wps:cNvSpPr/>
                        <wps:spPr>
                          <a:xfrm>
                            <a:off x="0" y="2489327"/>
                            <a:ext cx="6096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93" name="任意多边形 93"/>
                        <wps:cNvSpPr/>
                        <wps:spPr>
                          <a:xfrm>
                            <a:off x="6096" y="2489327"/>
                            <a:ext cx="5827522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7522" h="6096">
                                <a:moveTo>
                                  <a:pt x="0" y="6096"/>
                                </a:moveTo>
                                <a:lnTo>
                                  <a:pt x="5827522" y="6096"/>
                                </a:lnTo>
                                <a:lnTo>
                                  <a:pt x="58275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94" name="任意多边形 94"/>
                        <wps:cNvSpPr/>
                        <wps:spPr>
                          <a:xfrm>
                            <a:off x="5833568" y="6096"/>
                            <a:ext cx="6096" cy="248323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 h="2483232">
                                <a:moveTo>
                                  <a:pt x="0" y="2483232"/>
                                </a:moveTo>
                                <a:lnTo>
                                  <a:pt x="6096" y="2483232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83232"/>
                                </a:lnTo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95" name="任意多边形 95"/>
                        <wps:cNvSpPr/>
                        <wps:spPr>
                          <a:xfrm>
                            <a:off x="5833568" y="2489327"/>
                            <a:ext cx="6096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96" name="任意多边形 96"/>
                        <wps:cNvSpPr/>
                        <wps:spPr>
                          <a:xfrm>
                            <a:off x="5833568" y="2489327"/>
                            <a:ext cx="6096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608" o:spid="_x0000_s1026" o:spt="203" style="position:absolute;left:0pt;margin-left:85.9pt;margin-top:-60.1pt;height:196.5pt;width:459.8pt;mso-position-horizontal-relative:page;z-index:-251657216;mso-width-relative:page;mso-height-relative:page;" coordsize="5839664,2495423" editas="canvas" o:gfxdata="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">
                <o:lock v:ext="edit" aspectratio="f"/>
                <v:shape id="Image608" o:spid="_x0000_s1026" style="position:absolute;left:0;top:0;height:2495423;width:5839664;" filled="f" stroked="f" coordsize="21600,21600" o:gfxdata="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6096;width:6096;" fillcolor="#000000" filled="t" stroked="f" coordsize="6096,6096" o:gfxdata="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JAeY8/cAAAADQEAAA8AAAAA&#10;AAAAAQAgAAAAIgAAAGRycy9kb3ducmV2LnhtbFBLAQIUABQAAAAIAIdO4kBJjfM0EAIAAJgEAAAO&#10;AAAAAAAAAAEAIAAAACsBAABkcnMvZTJvRG9jLnhtbFBLBQYAAAAABgAGAFkBAACtBQAAAAA=&#10;" path="m0,6096l6096,6096,6096,0,0,0,0,6096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0;top:0;height:6096;width:6096;" fillcolor="#000000" filled="t" stroked="f" coordsize="6096,6096" o:gfxdata="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kB5jz9wAAAANAQAADwAAAAAA&#10;AAABACAAAAAiAAAAZHJzL2Rvd25yZXYueG1sUEsBAhQAFAAAAAgAh07iQJd6zKEPAgAAmAQAAA4A&#10;AAAAAAAAAQAgAAAAKwEAAGRycy9lMm9Eb2MueG1sUEsFBgAAAAAGAAYAWQEAAKwFAAAAAA==&#10;" path="m0,6096l6096,6096,6096,0,0,0,0,6096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6096;top:0;height:6096;width:5827522;" fillcolor="#000000" filled="t" stroked="f" coordsize="5827522,6096" o:gfxdata="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fTIdU2wAAAA0B&#10;AAAPAAAAAAAAAAEAIAAAACIAAABkcnMvZG93bnJldi54bWxQSwECFAAUAAAACACHTuJA/CqPFxgC&#10;AACnBAAADgAAAAAAAAABACAAAAAqAQAAZHJzL2Uyb0RvYy54bWxQSwUGAAAAAAYABgBZAQAAtAUA&#10;AAAA&#10;" path="m0,6096l5827522,6096,5827522,0,0,0,0,6096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5833568;top:0;height:6096;width:6096;" fillcolor="#000000" filled="t" stroked="f" coordsize="6096,6096" o:gfxdata="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JAeY8/cAAAADQEA&#10;AA8AAAAAAAAAAQAgAAAAIgAAAGRycy9kb3ducmV2LnhtbFBLAQIUABQAAAAIAIdO4kA0PNbnFgIA&#10;AJ4EAAAOAAAAAAAAAAEAIAAAACsBAABkcnMvZTJvRG9jLnhtbFBLBQYAAAAABgAGAFkBAACzBQAA&#10;AAA=&#10;" path="m0,6096l6096,6096,6096,0,0,0,0,6096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5833568;top:0;height:6096;width:6096;" fillcolor="#000000" filled="t" stroked="f" coordsize="6096,6096" o:gfxdata="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QHmPP3AAAAA0B&#10;AAAPAAAAAAAAAAEAIAAAACIAAABkcnMvZG93bnJldi54bWxQSwECFAAUAAAACACHTuJAnuK5mBcC&#10;AACeBAAADgAAAAAAAAABACAAAAArAQAAZHJzL2Uyb0RvYy54bWxQSwUGAAAAAAYABgBZAQAAtAUA&#10;AAAA&#10;" path="m0,6096l6096,6096,6096,0,0,0,0,6096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0;top:6096;height:2483232;width:6096;" fillcolor="#000000" filled="t" stroked="f" coordsize="6096,2483232" o:gfxdata="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MeKqTbbAAAADQEA&#10;AA8AAAAAAAAAAQAgAAAAIgAAAGRycy9kb3ducmV2LnhtbFBLAQIUABQAAAAIAIdO4kDL0qJxFwIA&#10;AKoEAAAOAAAAAAAAAAEAIAAAACoBAABkcnMvZTJvRG9jLnhtbFBLBQYAAAAABgAGAFkBAACzBQAA&#10;AAA=&#10;" path="m0,2483232l6096,2483232,6096,0,0,0,0,2483232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0;top:2489327;height:6096;width:6096;" fillcolor="#000000" filled="t" stroked="f" coordsize="6096,6096" o:gfxdata="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QHmPP3AAAAA0B&#10;AAAPAAAAAAAAAAEAIAAAACIAAABkcnMvZG93bnJldi54bWxQSwECFAAUAAAACACHTuJA1t+L1xcC&#10;AACeBAAADgAAAAAAAAABACAAAAArAQAAZHJzL2Uyb0RvYy54bWxQSwUGAAAAAAYABgBZAQAAtAUA&#10;AAAA&#10;" path="m0,6096l6096,6096,6096,0,0,0,0,6096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0;top:2489327;height:6096;width:6096;" fillcolor="#000000" filled="t" stroked="f" coordsize="6096,6096" o:gfxdata="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QHmPP3AAAAA0B&#10;AAAPAAAAAAAAAAEAIAAAACIAAABkcnMvZG93bnJldi54bWxQSwECFAAUAAAACACHTuJAKLw7VhcC&#10;AACeBAAADgAAAAAAAAABACAAAAArAQAAZHJzL2Uyb0RvYy54bWxQSwUGAAAAAAYABgBZAQAAtAUA&#10;AAAA&#10;" path="m0,6096l6096,6096,6096,0,0,0,0,6096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6096;top:2489327;height:6096;width:5827522;" fillcolor="#000000" filled="t" stroked="f" coordsize="5827522,6096" o:gfxdata="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J9M&#10;h1TbAAAADQEAAA8AAAAAAAAAAQAgAAAAIgAAAGRycy9kb3ducmV2LnhtbFBLAQIUABQAAAAIAIdO&#10;4kDCSaX0IAIAAK0EAAAOAAAAAAAAAAEAIAAAACoBAABkcnMvZTJvRG9jLnhtbFBLBQYAAAAABgAG&#10;AFkBAAC8BQAAAAA=&#10;" path="m0,6096l5827522,6096,5827522,0,0,0,0,6096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5833568;top:6096;height:2483232;width:6096;" fillcolor="#000000" filled="t" stroked="f" coordsize="6096,2483232" o:gfxdata="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x4qp&#10;NtsAAAANAQAADwAAAAAAAAABACAAAAAiAAAAZHJzL2Rvd25yZXYueG1sUEsBAhQAFAAAAAgAh07i&#10;QMk7s8gfAgAAsAQAAA4AAAAAAAAAAQAgAAAAKgEAAGRycy9lMm9Eb2MueG1sUEsFBgAAAAAGAAYA&#10;WQEAALsFAAAAAA==&#10;" path="m0,2483232l6096,2483232,6096,0,0,0,0,2483232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5833568;top:2489327;height:6096;width:6096;" fillcolor="#000000" filled="t" stroked="f" coordsize="6096,6096" o:gfxdata="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JAe&#10;Y8/cAAAADQEAAA8AAAAAAAAAAQAgAAAAIgAAAGRycy9kb3ducmV2LnhtbFBLAQIUABQAAAAIAIdO&#10;4kAM3EcmHwIAAKQEAAAOAAAAAAAAAAEAIAAAACsBAABkcnMvZTJvRG9jLnhtbFBLBQYAAAAABgAG&#10;AFkBAAC8BQAAAAA=&#10;" path="m0,6096l6096,6096,6096,0,0,0,0,6096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5833568;top:2489327;height:6096;width:6096;" fillcolor="#000000" filled="t" stroked="f" coordsize="6096,6096" o:gfxdata="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QHmPP&#10;3AAAAA0BAAAPAAAAAAAAAAEAIAAAACIAAABkcnMvZG93bnJldi54bWxQSwECFAAUAAAACACHTuJA&#10;1ZbIKh0CAACkBAAADgAAAAAAAAABACAAAAArAQAAZHJzL2Uyb0RvYy54bWxQSwUGAAAAAAYABgBZ&#10;AQAAugUAAAAA&#10;" path="m0,6096l6096,6096,6096,0,0,0,0,6096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2993390</wp:posOffset>
                </wp:positionH>
                <wp:positionV relativeFrom="paragraph">
                  <wp:posOffset>-758825</wp:posOffset>
                </wp:positionV>
                <wp:extent cx="1029335" cy="108585"/>
                <wp:effectExtent l="0" t="0" r="0" b="0"/>
                <wp:wrapNone/>
                <wp:docPr id="609" name="TextBox6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29336" cy="10858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63F3D49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before="0" w:after="0" w:line="239" w:lineRule="auto"/>
                              <w:ind w:left="0" w:right="0" w:firstLine="0"/>
                              <w:jc w:val="left"/>
                              <w:textAlignment w:val="baseline"/>
                            </w:pPr>
                            <w:r>
                              <w:rPr>
                                <w:rFonts w:ascii="Courier New" w:hAnsi="Courier New" w:eastAsia="Courier New" w:cs="Courier New"/>
                                <w:b w:val="0"/>
                                <w:i w:val="0"/>
                                <w:color w:val="008000"/>
                                <w:spacing w:val="1"/>
                                <w:w w:val="100"/>
                                <w:kern w:val="0"/>
                                <w:position w:val="0"/>
                                <w:sz w:val="15"/>
                                <w:szCs w:val="15"/>
                              </w:rPr>
                              <w:t>/</w:t>
                            </w:r>
                            <w:r>
                              <w:rPr>
                                <w:rFonts w:ascii="Courier New" w:hAnsi="Courier New" w:eastAsia="Courier New" w:cs="Courier New"/>
                                <w:b w:val="0"/>
                                <w:i w:val="0"/>
                                <w:color w:val="008000"/>
                                <w:spacing w:val="0"/>
                                <w:w w:val="100"/>
                                <w:kern w:val="0"/>
                                <w:position w:val="0"/>
                                <w:sz w:val="15"/>
                                <w:szCs w:val="15"/>
                              </w:rPr>
                              <w:t>/pll</w:t>
                            </w:r>
                            <w:r>
                              <w:rPr>
                                <w:rFonts w:ascii="Courier New" w:hAnsi="Courier New" w:eastAsia="Courier New"/>
                                <w:b w:val="0"/>
                                <w:i w:val="0"/>
                                <w:color w:val="008000"/>
                                <w:spacing w:val="-1"/>
                                <w:w w:val="100"/>
                                <w:kern w:val="0"/>
                                <w:position w:val="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eastAsia="Courier New" w:cs="Courier New"/>
                                <w:b w:val="0"/>
                                <w:i w:val="0"/>
                                <w:color w:val="008000"/>
                                <w:spacing w:val="0"/>
                                <w:w w:val="100"/>
                                <w:kern w:val="0"/>
                                <w:position w:val="0"/>
                                <w:sz w:val="15"/>
                                <w:szCs w:val="15"/>
                              </w:rPr>
                              <w:t>clock</w:t>
                            </w:r>
                            <w:r>
                              <w:rPr>
                                <w:rFonts w:ascii="Courier New" w:hAnsi="Courier New" w:eastAsia="Courier New"/>
                                <w:b w:val="0"/>
                                <w:i w:val="0"/>
                                <w:color w:val="008000"/>
                                <w:spacing w:val="-1"/>
                                <w:w w:val="100"/>
                                <w:kern w:val="0"/>
                                <w:position w:val="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eastAsia="Courier New" w:cs="Courier New"/>
                                <w:b w:val="0"/>
                                <w:i w:val="0"/>
                                <w:color w:val="008000"/>
                                <w:spacing w:val="0"/>
                                <w:w w:val="100"/>
                                <w:kern w:val="0"/>
                                <w:position w:val="0"/>
                                <w:sz w:val="15"/>
                                <w:szCs w:val="15"/>
                              </w:rPr>
                              <w:t>output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609" o:spid="_x0000_s1026" o:spt="202" type="#_x0000_t202" style="position:absolute;left:0pt;margin-left:235.7pt;margin-top:-59.75pt;height:8.55pt;width:81.05pt;mso-position-horizontal-relative:page;z-index:251660288;mso-width-relative:page;mso-height-relative:page;" filled="f" stroked="f" coordsize="21600,21600" o:gfxdata="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AoY4ty2QAAAA0BAAAPAAAAAAAAAAEAIAAAACIAAABkcnMvZG93bnJldi54bWxQ&#10;SwECFAAUAAAACACHTuJATlhWY/YBAAD1AwAADgAAAAAAAAABACAAAAAoAQAAZHJzL2Uyb0RvYy54&#10;bWxQSwUGAAAAAAYABgBZAQAAkAUAAAAA&#10;">
                <v:fill on="f" focussize="0,0"/>
                <v:stroke on="f"/>
                <v:imagedata o:title=""/>
                <o:lock v:ext="edit" aspectratio="t"/>
                <v:textbox inset="0mm,0mm,0mm,0mm" style="mso-fit-shape-to-text:t;">
                  <w:txbxContent>
                    <w:p w14:paraId="663F3D49">
                      <w:pPr>
                        <w:widowControl w:val="0"/>
                        <w:kinsoku w:val="0"/>
                        <w:autoSpaceDE w:val="0"/>
                        <w:autoSpaceDN w:val="0"/>
                        <w:adjustRightInd w:val="0"/>
                        <w:spacing w:before="0" w:after="0" w:line="239" w:lineRule="auto"/>
                        <w:ind w:left="0" w:right="0" w:firstLine="0"/>
                        <w:jc w:val="left"/>
                        <w:textAlignment w:val="baseline"/>
                      </w:pPr>
                      <w:r>
                        <w:rPr>
                          <w:rFonts w:ascii="Courier New" w:hAnsi="Courier New" w:eastAsia="Courier New" w:cs="Courier New"/>
                          <w:b w:val="0"/>
                          <w:i w:val="0"/>
                          <w:color w:val="008000"/>
                          <w:spacing w:val="1"/>
                          <w:w w:val="100"/>
                          <w:kern w:val="0"/>
                          <w:position w:val="0"/>
                          <w:sz w:val="15"/>
                          <w:szCs w:val="15"/>
                        </w:rPr>
                        <w:t>/</w:t>
                      </w:r>
                      <w:r>
                        <w:rPr>
                          <w:rFonts w:ascii="Courier New" w:hAnsi="Courier New" w:eastAsia="Courier New" w:cs="Courier New"/>
                          <w:b w:val="0"/>
                          <w:i w:val="0"/>
                          <w:color w:val="008000"/>
                          <w:spacing w:val="0"/>
                          <w:w w:val="100"/>
                          <w:kern w:val="0"/>
                          <w:position w:val="0"/>
                          <w:sz w:val="15"/>
                          <w:szCs w:val="15"/>
                        </w:rPr>
                        <w:t>/pll</w:t>
                      </w:r>
                      <w:r>
                        <w:rPr>
                          <w:rFonts w:ascii="Courier New" w:hAnsi="Courier New" w:eastAsia="Courier New"/>
                          <w:b w:val="0"/>
                          <w:i w:val="0"/>
                          <w:color w:val="008000"/>
                          <w:spacing w:val="-1"/>
                          <w:w w:val="100"/>
                          <w:kern w:val="0"/>
                          <w:position w:val="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Courier New" w:hAnsi="Courier New" w:eastAsia="Courier New" w:cs="Courier New"/>
                          <w:b w:val="0"/>
                          <w:i w:val="0"/>
                          <w:color w:val="008000"/>
                          <w:spacing w:val="0"/>
                          <w:w w:val="100"/>
                          <w:kern w:val="0"/>
                          <w:position w:val="0"/>
                          <w:sz w:val="15"/>
                          <w:szCs w:val="15"/>
                        </w:rPr>
                        <w:t>clock</w:t>
                      </w:r>
                      <w:r>
                        <w:rPr>
                          <w:rFonts w:ascii="Courier New" w:hAnsi="Courier New" w:eastAsia="Courier New"/>
                          <w:b w:val="0"/>
                          <w:i w:val="0"/>
                          <w:color w:val="008000"/>
                          <w:spacing w:val="-1"/>
                          <w:w w:val="100"/>
                          <w:kern w:val="0"/>
                          <w:position w:val="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Courier New" w:hAnsi="Courier New" w:eastAsia="Courier New" w:cs="Courier New"/>
                          <w:b w:val="0"/>
                          <w:i w:val="0"/>
                          <w:color w:val="008000"/>
                          <w:spacing w:val="0"/>
                          <w:w w:val="100"/>
                          <w:kern w:val="0"/>
                          <w:position w:val="0"/>
                          <w:sz w:val="15"/>
                          <w:szCs w:val="15"/>
                        </w:rPr>
                        <w:t>output</w:t>
                      </w:r>
                    </w:p>
                  </w:txbxContent>
                </v:textbox>
              </v:shape>
            </w:pict>
          </mc:Fallback>
        </mc:AlternateContent>
      </w:r>
    </w:p>
    <w:p w14:paraId="7C905FD9">
      <w:pPr>
        <w:widowControl w:val="0"/>
        <w:kinsoku w:val="0"/>
        <w:autoSpaceDE w:val="0"/>
        <w:autoSpaceDN w:val="0"/>
        <w:adjustRightInd w:val="0"/>
        <w:spacing w:before="0" w:after="0" w:line="240" w:lineRule="auto"/>
        <w:ind w:left="1450" w:right="3185" w:firstLine="0"/>
        <w:jc w:val="left"/>
        <w:textAlignment w:val="baseline"/>
      </w:pPr>
      <w:r>
        <w:rPr>
          <w:rFonts w:ascii="Arial" w:hAnsi="Arial" w:eastAsia="Arial"/>
          <w:b w:val="0"/>
          <w:i w:val="0"/>
          <w:color w:val="000000"/>
          <w:spacing w:val="96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/>
          <w:i w:val="0"/>
          <w:color w:val="000080"/>
          <w:spacing w:val="1"/>
          <w:w w:val="100"/>
          <w:kern w:val="0"/>
          <w:position w:val="0"/>
          <w:sz w:val="15"/>
          <w:szCs w:val="15"/>
        </w:rPr>
        <w:t>.</w:t>
      </w:r>
      <w:r>
        <w:rPr>
          <w:rFonts w:ascii="Courier New" w:hAnsi="Courier New" w:eastAsia="Courier New" w:cs="Courier New"/>
          <w:b w:val="0"/>
          <w:i w:val="0"/>
          <w:color w:val="000000"/>
          <w:spacing w:val="1"/>
          <w:w w:val="100"/>
          <w:kern w:val="0"/>
          <w:position w:val="0"/>
          <w:sz w:val="15"/>
          <w:szCs w:val="15"/>
        </w:rPr>
        <w:t>lo</w:t>
      </w:r>
      <w:r>
        <w:rPr>
          <w:rFonts w:ascii="Courier New" w:hAnsi="Courier New" w:eastAsia="Courier New" w:cs="Courier New"/>
          <w:b w:val="0"/>
          <w:i w:val="0"/>
          <w:color w:val="000000"/>
          <w:spacing w:val="0"/>
          <w:w w:val="100"/>
          <w:kern w:val="0"/>
          <w:position w:val="0"/>
          <w:sz w:val="15"/>
          <w:szCs w:val="15"/>
        </w:rPr>
        <w:t>cked</w:t>
      </w:r>
      <w:r>
        <w:rPr>
          <w:rFonts w:ascii="Courier New" w:hAnsi="Courier New" w:eastAsia="Courier New" w:cs="Courier New"/>
          <w:b/>
          <w:i w:val="0"/>
          <w:color w:val="000080"/>
          <w:spacing w:val="0"/>
          <w:w w:val="100"/>
          <w:kern w:val="0"/>
          <w:position w:val="0"/>
          <w:sz w:val="15"/>
          <w:szCs w:val="15"/>
        </w:rPr>
        <w:t>(</w:t>
      </w:r>
      <w:r>
        <w:rPr>
          <w:rFonts w:ascii="Courier New" w:hAnsi="Courier New" w:eastAsia="Courier New" w:cs="Courier New"/>
          <w:b w:val="0"/>
          <w:i w:val="0"/>
          <w:color w:val="000000"/>
          <w:spacing w:val="0"/>
          <w:w w:val="100"/>
          <w:kern w:val="0"/>
          <w:position w:val="0"/>
          <w:sz w:val="15"/>
          <w:szCs w:val="15"/>
        </w:rPr>
        <w:t>locked</w:t>
      </w:r>
      <w:r>
        <w:rPr>
          <w:rFonts w:ascii="Courier New" w:hAnsi="Courier New" w:eastAsia="Courier New" w:cs="Courier New"/>
          <w:b/>
          <w:i w:val="0"/>
          <w:color w:val="000080"/>
          <w:spacing w:val="0"/>
          <w:w w:val="100"/>
          <w:kern w:val="0"/>
          <w:position w:val="0"/>
          <w:sz w:val="15"/>
          <w:szCs w:val="15"/>
        </w:rPr>
        <w:t>)</w:t>
      </w:r>
      <w:r>
        <w:rPr>
          <w:rFonts w:ascii="Courier New" w:hAnsi="Courier New" w:eastAsia="Courier New"/>
          <w:b/>
          <w:i w:val="0"/>
          <w:color w:val="000080"/>
          <w:spacing w:val="96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 w:val="0"/>
          <w:i w:val="0"/>
          <w:color w:val="008000"/>
          <w:spacing w:val="0"/>
          <w:w w:val="100"/>
          <w:kern w:val="0"/>
          <w:position w:val="0"/>
          <w:sz w:val="15"/>
          <w:szCs w:val="15"/>
        </w:rPr>
        <w:t>//The</w:t>
      </w:r>
      <w:r>
        <w:rPr>
          <w:rFonts w:ascii="Courier New" w:hAnsi="Courier New" w:eastAsia="Courier New"/>
          <w:b w:val="0"/>
          <w:i w:val="0"/>
          <w:color w:val="008000"/>
          <w:spacing w:val="96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 w:val="0"/>
          <w:i w:val="0"/>
          <w:color w:val="008000"/>
          <w:spacing w:val="0"/>
          <w:w w:val="100"/>
          <w:kern w:val="0"/>
          <w:position w:val="0"/>
          <w:sz w:val="15"/>
          <w:szCs w:val="15"/>
        </w:rPr>
        <w:t>signal</w:t>
      </w:r>
      <w:r>
        <w:rPr>
          <w:rFonts w:ascii="Courier New" w:hAnsi="Courier New" w:eastAsia="Courier New"/>
          <w:b w:val="0"/>
          <w:i w:val="0"/>
          <w:color w:val="008000"/>
          <w:spacing w:val="96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 w:val="0"/>
          <w:i w:val="0"/>
          <w:color w:val="008000"/>
          <w:spacing w:val="0"/>
          <w:w w:val="100"/>
          <w:kern w:val="0"/>
          <w:position w:val="0"/>
          <w:sz w:val="15"/>
          <w:szCs w:val="15"/>
        </w:rPr>
        <w:t>of</w:t>
      </w:r>
      <w:r>
        <w:rPr>
          <w:rFonts w:ascii="Courier New" w:hAnsi="Courier New" w:eastAsia="Courier New"/>
          <w:b w:val="0"/>
          <w:i w:val="0"/>
          <w:color w:val="008000"/>
          <w:spacing w:val="96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 w:val="0"/>
          <w:i w:val="0"/>
          <w:color w:val="008000"/>
          <w:spacing w:val="0"/>
          <w:w w:val="100"/>
          <w:kern w:val="0"/>
          <w:position w:val="0"/>
          <w:sz w:val="15"/>
          <w:szCs w:val="15"/>
        </w:rPr>
        <w:t>PLL</w:t>
      </w:r>
      <w:r>
        <w:rPr>
          <w:rFonts w:ascii="Courier New" w:hAnsi="Courier New" w:eastAsia="Courier New"/>
          <w:b w:val="0"/>
          <w:i w:val="0"/>
          <w:color w:val="008000"/>
          <w:spacing w:val="96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 w:val="0"/>
          <w:i w:val="0"/>
          <w:color w:val="008000"/>
          <w:spacing w:val="0"/>
          <w:w w:val="100"/>
          <w:kern w:val="0"/>
          <w:position w:val="0"/>
          <w:sz w:val="15"/>
          <w:szCs w:val="15"/>
        </w:rPr>
        <w:t>normal</w:t>
      </w:r>
      <w:r>
        <w:rPr>
          <w:rFonts w:ascii="Courier New" w:hAnsi="Courier New" w:eastAsia="Courier New"/>
          <w:b w:val="0"/>
          <w:i w:val="0"/>
          <w:color w:val="008000"/>
          <w:spacing w:val="96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 w:val="0"/>
          <w:i w:val="0"/>
          <w:color w:val="008000"/>
          <w:spacing w:val="0"/>
          <w:w w:val="100"/>
          <w:kern w:val="0"/>
          <w:position w:val="0"/>
          <w:sz w:val="15"/>
          <w:szCs w:val="15"/>
        </w:rPr>
        <w:t>operation</w:t>
      </w:r>
      <w:r>
        <w:rPr>
          <w:rFonts w:ascii="Courier New" w:hAnsi="Courier New" w:eastAsia="Courier New"/>
          <w:b w:val="0"/>
          <w:i w:val="0"/>
          <w:color w:val="008000"/>
          <w:spacing w:val="0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Arial" w:hAnsi="Arial" w:eastAsia="Arial" w:cs="Arial"/>
          <w:sz w:val="15"/>
        </w:rPr>
        <w:br w:type="textWrapping"/>
      </w:r>
      <w:r>
        <w:rPr>
          <w:rFonts w:ascii="Arial" w:hAnsi="Arial" w:eastAsia="Arial"/>
          <w:b w:val="0"/>
          <w:i w:val="0"/>
          <w:color w:val="000000"/>
          <w:spacing w:val="0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/>
          <w:i w:val="0"/>
          <w:color w:val="000080"/>
          <w:spacing w:val="0"/>
          <w:w w:val="100"/>
          <w:kern w:val="0"/>
          <w:position w:val="0"/>
          <w:sz w:val="15"/>
          <w:szCs w:val="15"/>
        </w:rPr>
        <w:t>);</w:t>
      </w:r>
      <w:r>
        <w:rPr>
          <w:rFonts w:ascii="Courier New" w:hAnsi="Courier New" w:eastAsia="Courier New"/>
          <w:b/>
          <w:i w:val="0"/>
          <w:color w:val="000080"/>
          <w:spacing w:val="0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 w:val="0"/>
          <w:i w:val="0"/>
          <w:color w:val="008000"/>
          <w:spacing w:val="0"/>
          <w:w w:val="100"/>
          <w:kern w:val="0"/>
          <w:position w:val="0"/>
          <w:sz w:val="15"/>
          <w:szCs w:val="15"/>
        </w:rPr>
        <w:t>//</w:t>
      </w:r>
      <w:r>
        <w:rPr>
          <w:rFonts w:ascii="Courier New" w:hAnsi="Courier New" w:eastAsia="Courier New"/>
          <w:b w:val="0"/>
          <w:i w:val="0"/>
          <w:color w:val="008000"/>
          <w:spacing w:val="0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 w:val="0"/>
          <w:i w:val="0"/>
          <w:color w:val="008000"/>
          <w:spacing w:val="0"/>
          <w:w w:val="100"/>
          <w:kern w:val="0"/>
          <w:position w:val="0"/>
          <w:sz w:val="15"/>
          <w:szCs w:val="15"/>
        </w:rPr>
        <w:t>OUT</w:t>
      </w:r>
    </w:p>
    <w:p w14:paraId="1F9B0688">
      <w:pPr>
        <w:widowControl w:val="0"/>
        <w:kinsoku w:val="0"/>
        <w:autoSpaceDE w:val="0"/>
        <w:autoSpaceDN w:val="0"/>
        <w:adjustRightInd w:val="0"/>
        <w:spacing w:before="1" w:after="0" w:line="178" w:lineRule="auto"/>
        <w:ind w:left="320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F8D745D">
      <w:pPr>
        <w:widowControl w:val="0"/>
        <w:kinsoku w:val="0"/>
        <w:autoSpaceDE w:val="0"/>
        <w:autoSpaceDN w:val="0"/>
        <w:adjustRightInd w:val="0"/>
        <w:spacing w:before="0" w:after="0" w:line="240" w:lineRule="auto"/>
        <w:ind w:left="730" w:right="0" w:firstLine="0"/>
        <w:jc w:val="left"/>
        <w:textAlignment w:val="baseline"/>
        <w:outlineLvl w:val="4"/>
      </w:pPr>
      <w:r>
        <w:rPr>
          <w:rFonts w:ascii="Courier New" w:hAnsi="Courier New" w:eastAsia="Courier New" w:cs="Courier New"/>
          <w:b/>
          <w:i w:val="0"/>
          <w:color w:val="0000FF"/>
          <w:spacing w:val="0"/>
          <w:w w:val="100"/>
          <w:kern w:val="0"/>
          <w:position w:val="0"/>
          <w:sz w:val="15"/>
          <w:szCs w:val="15"/>
        </w:rPr>
        <w:t>endmodule</w:t>
      </w:r>
    </w:p>
    <w:p w14:paraId="62E1B204">
      <w:pPr>
        <w:widowControl w:val="0"/>
        <w:kinsoku w:val="0"/>
        <w:autoSpaceDE w:val="0"/>
        <w:autoSpaceDN w:val="0"/>
        <w:adjustRightInd w:val="0"/>
        <w:spacing w:before="0" w:after="0" w:line="157" w:lineRule="auto"/>
        <w:ind w:left="320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07414B9">
      <w:pPr>
        <w:widowControl w:val="0"/>
        <w:kinsoku w:val="0"/>
        <w:autoSpaceDE w:val="0"/>
        <w:autoSpaceDN w:val="0"/>
        <w:adjustRightInd w:val="0"/>
        <w:spacing w:before="2" w:after="0" w:line="157" w:lineRule="auto"/>
        <w:ind w:left="320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0635BDE">
      <w:pPr>
        <w:widowControl w:val="0"/>
        <w:kinsoku w:val="0"/>
        <w:autoSpaceDE w:val="0"/>
        <w:autoSpaceDN w:val="0"/>
        <w:adjustRightInd w:val="0"/>
        <w:spacing w:before="0" w:after="0" w:line="201" w:lineRule="auto"/>
        <w:ind w:left="320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E46F56D">
      <w:pPr>
        <w:widowControl w:val="0"/>
        <w:kinsoku w:val="0"/>
        <w:autoSpaceDE w:val="0"/>
        <w:autoSpaceDN w:val="0"/>
        <w:adjustRightInd w:val="0"/>
        <w:spacing w:before="2" w:after="0" w:line="256" w:lineRule="auto"/>
        <w:ind w:left="320" w:right="286" w:firstLine="439"/>
        <w:jc w:val="left"/>
        <w:textAlignment w:val="baseline"/>
        <w:outlineLvl w:val="1"/>
      </w:pPr>
      <w:r>
        <w:rPr>
          <w:rFonts w:ascii="微软雅黑" w:hAnsi="微软雅黑" w:eastAsia="微软雅黑" w:cs="微软雅黑"/>
          <w:b/>
          <w:i/>
          <w:color w:val="4F81BD"/>
          <w:spacing w:val="-4"/>
          <w:w w:val="99"/>
          <w:kern w:val="0"/>
          <w:position w:val="0"/>
          <w:sz w:val="23"/>
          <w:szCs w:val="23"/>
        </w:rPr>
        <w:t>注意：例化的目的是在上一级模块中调用例化的模块完成代码功能，在</w:t>
      </w:r>
      <w:r>
        <w:rPr>
          <w:rFonts w:ascii="Calibri" w:hAnsi="Calibri" w:eastAsia="Calibri" w:cs="Calibri"/>
          <w:b/>
          <w:i/>
          <w:color w:val="4F81BD"/>
          <w:spacing w:val="-2"/>
          <w:w w:val="99"/>
          <w:kern w:val="0"/>
          <w:position w:val="0"/>
          <w:sz w:val="22"/>
          <w:szCs w:val="22"/>
        </w:rPr>
        <w:t>V</w:t>
      </w:r>
      <w:r>
        <w:rPr>
          <w:rFonts w:ascii="Calibri" w:hAnsi="Calibri" w:eastAsia="Calibri" w:cs="Calibri"/>
          <w:b/>
          <w:i/>
          <w:color w:val="4F81BD"/>
          <w:spacing w:val="-1"/>
          <w:w w:val="99"/>
          <w:kern w:val="0"/>
          <w:position w:val="0"/>
          <w:sz w:val="22"/>
          <w:szCs w:val="22"/>
        </w:rPr>
        <w:t>eril</w:t>
      </w:r>
      <w:r>
        <w:rPr>
          <w:rFonts w:ascii="Calibri" w:hAnsi="Calibri" w:eastAsia="Calibri" w:cs="Calibri"/>
          <w:b/>
          <w:i/>
          <w:color w:val="4F81BD"/>
          <w:spacing w:val="-2"/>
          <w:w w:val="99"/>
          <w:kern w:val="0"/>
          <w:position w:val="0"/>
          <w:sz w:val="22"/>
          <w:szCs w:val="22"/>
        </w:rPr>
        <w:t>og</w:t>
      </w:r>
      <w:r>
        <w:rPr>
          <w:rFonts w:ascii="Calibri" w:hAnsi="Calibri" w:eastAsia="Calibri"/>
          <w:b/>
          <w:i/>
          <w:color w:val="4F81BD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/>
          <w:i/>
          <w:color w:val="4F81BD"/>
          <w:spacing w:val="-4"/>
          <w:w w:val="99"/>
          <w:kern w:val="0"/>
          <w:position w:val="0"/>
          <w:sz w:val="23"/>
          <w:szCs w:val="23"/>
        </w:rPr>
        <w:t>里例化信号的</w:t>
      </w:r>
      <w:r>
        <w:rPr>
          <w:rFonts w:ascii="微软雅黑" w:hAnsi="微软雅黑" w:eastAsia="微软雅黑"/>
          <w:b/>
          <w:i/>
          <w:color w:val="4F81BD"/>
          <w:spacing w:val="0"/>
          <w:w w:val="100"/>
          <w:kern w:val="0"/>
          <w:position w:val="0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b/>
          <w:i/>
          <w:color w:val="4F81BD"/>
          <w:spacing w:val="-6"/>
          <w:w w:val="99"/>
          <w:kern w:val="0"/>
          <w:position w:val="0"/>
          <w:sz w:val="23"/>
          <w:szCs w:val="23"/>
        </w:rPr>
        <w:t>格式如下：模块名必须和要例化的模块名一致，包括信号名也必须一致，模块不模块之间的</w:t>
      </w:r>
      <w:r>
        <w:rPr>
          <w:rFonts w:ascii="微软雅黑" w:hAnsi="微软雅黑" w:eastAsia="微软雅黑" w:cs="微软雅黑"/>
          <w:b/>
          <w:i/>
          <w:color w:val="4F81BD"/>
          <w:spacing w:val="-6"/>
          <w:w w:val="100"/>
          <w:kern w:val="0"/>
          <w:position w:val="0"/>
          <w:sz w:val="23"/>
          <w:szCs w:val="23"/>
        </w:rPr>
        <w:t>连接</w:t>
      </w:r>
      <w:r>
        <w:rPr>
          <w:rFonts w:ascii="微软雅黑" w:hAnsi="微软雅黑" w:eastAsia="微软雅黑"/>
          <w:b/>
          <w:i/>
          <w:color w:val="4F81BD"/>
          <w:spacing w:val="0"/>
          <w:w w:val="100"/>
          <w:kern w:val="0"/>
          <w:position w:val="0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b/>
          <w:i/>
          <w:color w:val="4F81BD"/>
          <w:spacing w:val="-4"/>
          <w:w w:val="98"/>
          <w:kern w:val="0"/>
          <w:position w:val="0"/>
          <w:sz w:val="23"/>
          <w:szCs w:val="23"/>
        </w:rPr>
        <w:t>信号丌能相互冲突，否则</w:t>
      </w:r>
      <w:r>
        <w:rPr>
          <w:rFonts w:ascii="微软雅黑" w:hAnsi="微软雅黑" w:eastAsia="微软雅黑" w:cs="微软雅黑"/>
          <w:b/>
          <w:i/>
          <w:color w:val="4F81BD"/>
          <w:spacing w:val="-4"/>
          <w:w w:val="100"/>
          <w:kern w:val="0"/>
          <w:position w:val="0"/>
          <w:sz w:val="23"/>
          <w:szCs w:val="23"/>
        </w:rPr>
        <w:t>会产生编译错误。</w:t>
      </w:r>
    </w:p>
    <w:p w14:paraId="69FB813A">
      <w:pPr>
        <w:widowControl w:val="0"/>
        <w:kinsoku w:val="0"/>
        <w:autoSpaceDE w:val="0"/>
        <w:autoSpaceDN w:val="0"/>
        <w:adjustRightInd w:val="0"/>
        <w:spacing w:before="0" w:after="0" w:line="242" w:lineRule="auto"/>
        <w:ind w:left="320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130018D">
      <w:pPr>
        <w:widowControl w:val="0"/>
        <w:kinsoku w:val="0"/>
        <w:autoSpaceDE w:val="0"/>
        <w:autoSpaceDN w:val="0"/>
        <w:adjustRightInd w:val="0"/>
        <w:spacing w:before="1" w:after="0" w:line="242" w:lineRule="auto"/>
        <w:ind w:left="320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1E35547">
      <w:pPr>
        <w:widowControl w:val="0"/>
        <w:kinsoku w:val="0"/>
        <w:autoSpaceDE w:val="0"/>
        <w:autoSpaceDN w:val="0"/>
        <w:adjustRightInd w:val="0"/>
        <w:spacing w:before="1" w:after="0" w:line="242" w:lineRule="auto"/>
        <w:ind w:left="320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FC2791D">
      <w:pPr>
        <w:widowControl w:val="0"/>
        <w:kinsoku w:val="0"/>
        <w:autoSpaceDE w:val="0"/>
        <w:autoSpaceDN w:val="0"/>
        <w:adjustRightInd w:val="0"/>
        <w:spacing w:before="1" w:after="0" w:line="242" w:lineRule="auto"/>
        <w:ind w:left="320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3CEE7B5">
      <w:pPr>
        <w:widowControl w:val="0"/>
        <w:kinsoku w:val="0"/>
        <w:autoSpaceDE w:val="0"/>
        <w:autoSpaceDN w:val="0"/>
        <w:adjustRightInd w:val="0"/>
        <w:spacing w:before="0" w:after="0" w:line="242" w:lineRule="auto"/>
        <w:ind w:left="320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61F52CE">
      <w:pPr>
        <w:widowControl w:val="0"/>
        <w:kinsoku w:val="0"/>
        <w:autoSpaceDE w:val="0"/>
        <w:autoSpaceDN w:val="0"/>
        <w:adjustRightInd w:val="0"/>
        <w:spacing w:before="1" w:after="0" w:line="242" w:lineRule="auto"/>
        <w:ind w:left="320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1212850</wp:posOffset>
            </wp:positionH>
            <wp:positionV relativeFrom="paragraph">
              <wp:posOffset>-572135</wp:posOffset>
            </wp:positionV>
            <wp:extent cx="5943600" cy="1341120"/>
            <wp:effectExtent l="0" t="0" r="0" b="0"/>
            <wp:wrapNone/>
            <wp:docPr id="626" name="Image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Image626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40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6DEB23">
      <w:pPr>
        <w:widowControl w:val="0"/>
        <w:kinsoku w:val="0"/>
        <w:autoSpaceDE w:val="0"/>
        <w:autoSpaceDN w:val="0"/>
        <w:adjustRightInd w:val="0"/>
        <w:spacing w:before="1" w:after="0" w:line="242" w:lineRule="auto"/>
        <w:ind w:left="320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268302C">
      <w:pPr>
        <w:widowControl w:val="0"/>
        <w:kinsoku w:val="0"/>
        <w:autoSpaceDE w:val="0"/>
        <w:autoSpaceDN w:val="0"/>
        <w:adjustRightInd w:val="0"/>
        <w:spacing w:before="1" w:after="0" w:line="242" w:lineRule="auto"/>
        <w:ind w:left="320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239D3E8">
      <w:pPr>
        <w:widowControl w:val="0"/>
        <w:kinsoku w:val="0"/>
        <w:autoSpaceDE w:val="0"/>
        <w:autoSpaceDN w:val="0"/>
        <w:adjustRightInd w:val="0"/>
        <w:spacing w:before="0" w:after="0" w:line="242" w:lineRule="auto"/>
        <w:ind w:left="320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588E050">
      <w:pPr>
        <w:widowControl w:val="0"/>
        <w:kinsoku w:val="0"/>
        <w:autoSpaceDE w:val="0"/>
        <w:autoSpaceDN w:val="0"/>
        <w:adjustRightInd w:val="0"/>
        <w:spacing w:before="1" w:after="0" w:line="242" w:lineRule="auto"/>
        <w:ind w:left="320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1BE2495">
      <w:pPr>
        <w:widowControl w:val="0"/>
        <w:kinsoku w:val="0"/>
        <w:autoSpaceDE w:val="0"/>
        <w:autoSpaceDN w:val="0"/>
        <w:adjustRightInd w:val="0"/>
        <w:spacing w:before="1" w:after="0" w:line="288" w:lineRule="auto"/>
        <w:ind w:left="320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7DFDE58">
      <w:pPr>
        <w:widowControl w:val="0"/>
        <w:kinsoku w:val="0"/>
        <w:autoSpaceDE w:val="0"/>
        <w:autoSpaceDN w:val="0"/>
        <w:adjustRightInd w:val="0"/>
        <w:spacing w:before="0" w:after="0" w:line="240" w:lineRule="auto"/>
        <w:ind w:left="622" w:right="0" w:firstLine="0"/>
        <w:jc w:val="left"/>
        <w:textAlignment w:val="baseline"/>
        <w:outlineLvl w:val="1"/>
      </w:pP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100"/>
          <w:kern w:val="0"/>
          <w:position w:val="0"/>
          <w:sz w:val="22"/>
          <w:szCs w:val="22"/>
        </w:rPr>
        <w:t>（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11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）</w:t>
      </w:r>
      <w:r>
        <w:rPr>
          <w:rFonts w:ascii="微软雅黑" w:hAnsi="微软雅黑" w:eastAsia="微软雅黑"/>
          <w:b w:val="0"/>
          <w:i w:val="0"/>
          <w:color w:val="000000"/>
          <w:spacing w:val="361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分配管脚并编译生成</w:t>
      </w:r>
      <w:r>
        <w:rPr>
          <w:rFonts w:ascii="微软雅黑" w:hAnsi="微软雅黑" w:eastAsia="微软雅黑"/>
          <w:b w:val="0"/>
          <w:i w:val="0"/>
          <w:color w:val="000000"/>
          <w:spacing w:val="-1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sof</w:t>
      </w:r>
      <w:r>
        <w:rPr>
          <w:rFonts w:ascii="Calibri" w:hAnsi="Calibri" w:eastAsia="Calibri"/>
          <w:b w:val="0"/>
          <w:i w:val="0"/>
          <w:color w:val="000000"/>
          <w:spacing w:val="-1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文件（其它开发板的管脚分配参考对应的工程）</w:t>
      </w:r>
    </w:p>
    <w:p w14:paraId="214121BC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20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7C93355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20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22A1E2F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20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90D1438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20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888479F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20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569EFEC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20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E4A370E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20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6FA058A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20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CEB42D3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20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F790A9C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20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3E42786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20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0DE8776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20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DF3838F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20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3A9BB5A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20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7923803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20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B9A09B8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20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0446BA2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20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15C9657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20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DCEC8FB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20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B1EE38E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20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585074B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20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26FBEC2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20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EC6DD60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20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7EC91EB">
      <w:pPr>
        <w:widowControl w:val="0"/>
        <w:kinsoku w:val="0"/>
        <w:autoSpaceDE w:val="0"/>
        <w:autoSpaceDN w:val="0"/>
        <w:adjustRightInd w:val="0"/>
        <w:spacing w:before="0" w:after="0" w:line="406" w:lineRule="auto"/>
        <w:ind w:left="320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c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845820</wp:posOffset>
                </wp:positionH>
                <wp:positionV relativeFrom="paragraph">
                  <wp:posOffset>222885</wp:posOffset>
                </wp:positionV>
                <wp:extent cx="6010275" cy="18415"/>
                <wp:effectExtent l="0" t="0" r="0" b="0"/>
                <wp:wrapNone/>
                <wp:docPr id="658" name="Image6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98" name="任意多边形 98"/>
                        <wps:cNvSpPr/>
                        <wps:spPr>
                          <a:xfrm>
                            <a:off x="0" y="0"/>
                            <a:ext cx="5241925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1925" h="18288">
                                <a:moveTo>
                                  <a:pt x="0" y="18288"/>
                                </a:moveTo>
                                <a:lnTo>
                                  <a:pt x="5241925" y="18288"/>
                                </a:lnTo>
                                <a:lnTo>
                                  <a:pt x="52419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99" name="任意多边形 99"/>
                        <wps:cNvSpPr/>
                        <wps:spPr>
                          <a:xfrm>
                            <a:off x="5242001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101" name="任意多边形 101"/>
                        <wps:cNvSpPr/>
                        <wps:spPr>
                          <a:xfrm>
                            <a:off x="5260289" y="0"/>
                            <a:ext cx="750113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113" h="18288">
                                <a:moveTo>
                                  <a:pt x="0" y="18288"/>
                                </a:moveTo>
                                <a:lnTo>
                                  <a:pt x="750113" y="18288"/>
                                </a:lnTo>
                                <a:lnTo>
                                  <a:pt x="7501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658" o:spid="_x0000_s1026" o:spt="203" style="position:absolute;left:0pt;margin-left:66.6pt;margin-top:17.55pt;height:1.45pt;width:473.25pt;mso-position-horizontal-relative:page;z-index:251660288;mso-width-relative:page;mso-height-relative:page;" coordsize="6010402,18288" editas="canvas" o:gfxdata="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">
                <o:lock v:ext="edit" aspectratio="f"/>
                <v:shape id="Image658" o:spid="_x0000_s1026" style="position:absolute;left:0;top:0;height:18288;width:6010402;" filled="f" stroked="f" coordsize="21600,21600" o:gfxdata="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V6whW9oAAAAKAQAADwAAAAAAAAABACAAAAAiAAAAZHJzL2Rv&#10;d25yZXYueG1sUEsBAhQAFAAAAAgAh07iQMkJ0yaqAgAAuQoAAA4AAAAAAAAAAQAgAAAAKQEAAGRy&#10;cy9lMm9Eb2MueG1sUEsFBgAAAAAGAAYAWQEAAEUGAAAAAA=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5241925;" fillcolor="#E36C0A" filled="t" stroked="f" coordsize="5241925,18288" o:gfxdata="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Oc1J5XXAAAA&#10;CgEAAA8AAAAAAAAAAQAgAAAAIgAAAGRycy9kb3ducmV2LnhtbFBLAQIUABQAAAAIAIdO4kD+NXtf&#10;HgIAAKkEAAAOAAAAAAAAAAEAIAAAACYBAABkcnMvZTJvRG9jLnhtbFBLBQYAAAAABgAGAFkBAAC2&#10;BQAAAAA=&#10;" path="m0,18288l5241925,18288,5241925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5242001;top:0;height:18288;width:18288;" fillcolor="#E36C0A" filled="t" stroked="f" coordsize="18288,18288" o:gfxdata="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BIlH9Q2QAA&#10;AAoBAAAPAAAAAAAAAAEAIAAAACIAAABkcnMvZG93bnJldi54bWxQSwECFAAUAAAACACHTuJA5xkZ&#10;Vx0CAACnBAAADgAAAAAAAAABACAAAAAoAQAAZHJzL2Uyb0RvYy54bWxQSwUGAAAAAAYABgBZAQAA&#10;twUAAAAA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5260289;top:0;height:18288;width:750113;" fillcolor="#E36C0A" filled="t" stroked="f" coordsize="750113,18288" o:gfxdata="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WuAe&#10;XtgAAAAKAQAADwAAAAAAAAABACAAAAAiAAAAZHJzL2Rvd25yZXYueG1sUEsBAhQAFAAAAAgAh07i&#10;QKcI5VsiAgAArQQAAA4AAAAAAAAAAQAgAAAAJwEAAGRycy9lMm9Eb2MueG1sUEsFBgAAAAAGAAYA&#10;WQEAALsFAAAAAA==&#10;" path="m0,18288l750113,18288,750113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5F0D9E27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778" w:right="0" w:firstLine="0"/>
        <w:jc w:val="left"/>
        <w:textAlignment w:val="baseline"/>
      </w:pPr>
      <w:r>
        <w:rPr>
          <w:rFonts w:hint="eastAsia"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  <w:lang w:eastAsia="zh-CN"/>
        </w:rPr>
        <w:t>hdlcode.com</w:t>
      </w:r>
      <w:r>
        <w:rPr>
          <w:rFonts w:ascii="微软雅黑" w:hAnsi="微软雅黑" w:eastAsia="微软雅黑"/>
          <w:b w:val="0"/>
          <w:i w:val="0"/>
          <w:color w:val="000000"/>
          <w:spacing w:val="6765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9</w:t>
      </w:r>
      <w:r>
        <w:rPr>
          <w:rFonts w:ascii="Calibri" w:hAnsi="Calibri" w:eastAsia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/</w:t>
      </w:r>
      <w:r>
        <w:rPr>
          <w:rFonts w:ascii="Calibri" w:hAnsi="Calibri" w:eastAsia="Calibri"/>
          <w:b w:val="0"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12</w:t>
      </w:r>
    </w:p>
    <w:p w14:paraId="4DCCFC65">
      <w:pPr>
        <w:sectPr>
          <w:type w:val="continuous"/>
          <w:pgSz w:w="12240" w:h="15840"/>
          <w:pgMar w:top="796" w:right="1101" w:bottom="401" w:left="1101" w:header="0" w:footer="0" w:gutter="0"/>
          <w:cols w:space="425" w:num="1"/>
        </w:sectPr>
      </w:pPr>
    </w:p>
    <w:p w14:paraId="6BE13F24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778" w:right="0" w:firstLine="0"/>
        <w:jc w:val="left"/>
        <w:textAlignment w:val="baseline"/>
      </w:pPr>
      <w:r>
        <w:fldChar w:fldCharType="begin"/>
      </w:r>
      <w:r>
        <w:instrText xml:space="preserve"> HYPERLINK "http://www.heijin.org" \h </w:instrText>
      </w:r>
      <w:r>
        <w:fldChar w:fldCharType="separate"/>
      </w:r>
      <w:r>
        <w:rPr>
          <w:rFonts w:hint="eastAsia" w:ascii="Calibri" w:hAnsi="Calibri" w:eastAsia="宋体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  <w:lang w:eastAsia="zh-CN"/>
        </w:rPr>
        <w:t>hdlcode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fldChar w:fldCharType="end"/>
      </w:r>
      <w:r>
        <w:rPr>
          <w:rFonts w:ascii="Calibri" w:hAnsi="Calibri" w:eastAsia="Calibri"/>
          <w:b w:val="0"/>
          <w:i w:val="0"/>
          <w:color w:val="000000"/>
          <w:spacing w:val="6274"/>
          <w:w w:val="100"/>
          <w:kern w:val="0"/>
          <w:position w:val="0"/>
          <w:sz w:val="22"/>
          <w:szCs w:val="22"/>
        </w:rPr>
        <w:t xml:space="preserve"> </w:t>
      </w:r>
    </w:p>
    <w:p w14:paraId="0D0619D9">
      <w:pPr>
        <w:widowControl w:val="0"/>
        <w:kinsoku w:val="0"/>
        <w:autoSpaceDE w:val="0"/>
        <w:autoSpaceDN w:val="0"/>
        <w:adjustRightInd w:val="0"/>
        <w:spacing w:before="1" w:after="0" w:line="141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c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836930</wp:posOffset>
                </wp:positionH>
                <wp:positionV relativeFrom="paragraph">
                  <wp:posOffset>52070</wp:posOffset>
                </wp:positionV>
                <wp:extent cx="6090920" cy="18415"/>
                <wp:effectExtent l="0" t="0" r="0" b="0"/>
                <wp:wrapNone/>
                <wp:docPr id="664" name="Image6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02" name="任意多边形 102"/>
                        <wps:cNvSpPr/>
                        <wps:spPr>
                          <a:xfrm>
                            <a:off x="0" y="0"/>
                            <a:ext cx="4879213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9213" h="18288">
                                <a:moveTo>
                                  <a:pt x="0" y="18288"/>
                                </a:moveTo>
                                <a:lnTo>
                                  <a:pt x="4879213" y="18288"/>
                                </a:lnTo>
                                <a:lnTo>
                                  <a:pt x="48792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104" name="任意多边形 104"/>
                        <wps:cNvSpPr/>
                        <wps:spPr>
                          <a:xfrm>
                            <a:off x="4870145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105" name="任意多边形 105"/>
                        <wps:cNvSpPr/>
                        <wps:spPr>
                          <a:xfrm>
                            <a:off x="4888433" y="0"/>
                            <a:ext cx="120274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2741" h="18288">
                                <a:moveTo>
                                  <a:pt x="0" y="18288"/>
                                </a:moveTo>
                                <a:lnTo>
                                  <a:pt x="1202741" y="18288"/>
                                </a:lnTo>
                                <a:lnTo>
                                  <a:pt x="12027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664" o:spid="_x0000_s1026" o:spt="203" style="position:absolute;left:0pt;margin-left:65.9pt;margin-top:4.1pt;height:1.45pt;width:479.6pt;mso-position-horizontal-relative:page;z-index:-251657216;mso-width-relative:page;mso-height-relative:page;" coordsize="6091174,18288" editas="canvas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">
                <o:lock v:ext="edit" aspectratio="f"/>
                <v:shape id="Image664" o:spid="_x0000_s1026" style="position:absolute;left:0;top:0;height:18288;width:6091174;" filled="f" stroked="f" coordsize="21600,21600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4879213;" fillcolor="#E36C0A" filled="t" stroked="f" coordsize="4879213,18288" o:gfxdata="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NCfkT9cAAAAJ&#10;AQAADwAAAAAAAAABACAAAAAiAAAAZHJzL2Rvd25yZXYueG1sUEsBAhQAFAAAAAgAh07iQO94auYd&#10;AgAAqwQAAA4AAAAAAAAAAQAgAAAAJgEAAGRycy9lMm9Eb2MueG1sUEsFBgAAAAAGAAYAWQEAALUF&#10;AAAAAA==&#10;" path="m0,18288l4879213,18288,4879213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70145;top:0;height:18288;width:18288;" fillcolor="#E36C0A" filled="t" stroked="f" coordsize="18288,18288" o:gfxdata="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Cu9nQ2AAA&#10;AAkBAAAPAAAAAAAAAAEAIAAAACIAAABkcnMvZG93bnJldi54bWxQSwECFAAUAAAACACHTuJA8Tae&#10;Zx4CAACpBAAADgAAAAAAAAABACAAAAAnAQAAZHJzL2Uyb0RvYy54bWxQSwUGAAAAAAYABgBZAQAA&#10;twUAAAAA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88433;top:0;height:18288;width:1202741;" fillcolor="#E36C0A" filled="t" stroked="f" coordsize="1202741,18288" o:gfxdata="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Hxf&#10;6YzYAAAACQEAAA8AAAAAAAAAAQAgAAAAIgAAAGRycy9kb3ducmV2LnhtbFBLAQIUABQAAAAIAIdO&#10;4kDZ4XuCIwIAALEEAAAOAAAAAAAAAAEAIAAAACcBAABkcnMvZTJvRG9jLnhtbFBLBQYAAAAABgAG&#10;AFkBAAC8BQAAAAA=&#10;" path="m0,18288l1202741,18288,1202741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092AFA5F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F10E11E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BCAF8A7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08DBFFB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3B214AF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CD7144E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746D123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0527B99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35361FD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8C23864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02FD989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C3C086F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07F1ACF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8F6A1BF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25E58E9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1212850</wp:posOffset>
            </wp:positionH>
            <wp:positionV relativeFrom="paragraph">
              <wp:posOffset>-1861185</wp:posOffset>
            </wp:positionV>
            <wp:extent cx="5661660" cy="3919220"/>
            <wp:effectExtent l="0" t="0" r="0" b="0"/>
            <wp:wrapNone/>
            <wp:docPr id="681" name="Image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Image681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1660" cy="3919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2E29E9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A815C85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2EF2865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534A2CE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4E1EABE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238FF6F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6928A0B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8C08C49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1B806CB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C48DB43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2CF5467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F269D4D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67FE71F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6989079">
      <w:pPr>
        <w:widowControl w:val="0"/>
        <w:kinsoku w:val="0"/>
        <w:autoSpaceDE w:val="0"/>
        <w:autoSpaceDN w:val="0"/>
        <w:adjustRightInd w:val="0"/>
        <w:spacing w:before="1" w:after="0" w:line="394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A370D71">
      <w:pPr>
        <w:widowControl w:val="0"/>
        <w:kinsoku w:val="0"/>
        <w:autoSpaceDE w:val="0"/>
        <w:autoSpaceDN w:val="0"/>
        <w:adjustRightInd w:val="0"/>
        <w:spacing w:before="0" w:after="0" w:line="240" w:lineRule="auto"/>
        <w:ind w:left="4028" w:right="0" w:firstLine="0"/>
        <w:jc w:val="left"/>
        <w:textAlignment w:val="baseline"/>
      </w:pP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AX301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、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AX4010</w:t>
      </w:r>
      <w:r>
        <w:rPr>
          <w:rFonts w:ascii="Calibri" w:hAnsi="Calibri" w:eastAsia="Calibri"/>
          <w:b w:val="0"/>
          <w:i w:val="0"/>
          <w:color w:val="000000"/>
          <w:spacing w:val="-1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管脚分配</w:t>
      </w:r>
    </w:p>
    <w:p w14:paraId="7AF013EC">
      <w:pPr>
        <w:widowControl w:val="0"/>
        <w:kinsoku w:val="0"/>
        <w:autoSpaceDE w:val="0"/>
        <w:autoSpaceDN w:val="0"/>
        <w:adjustRightInd w:val="0"/>
        <w:spacing w:before="1" w:after="0" w:line="444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731F1F7">
      <w:pPr>
        <w:widowControl w:val="0"/>
        <w:kinsoku w:val="0"/>
        <w:autoSpaceDE w:val="0"/>
        <w:autoSpaceDN w:val="0"/>
        <w:adjustRightInd w:val="0"/>
        <w:spacing w:before="0" w:after="126" w:line="240" w:lineRule="auto"/>
        <w:ind w:left="338" w:right="0" w:firstLine="0"/>
        <w:jc w:val="left"/>
        <w:textAlignment w:val="baseline"/>
        <w:outlineLvl w:val="1"/>
      </w:pPr>
      <w:r>
        <w:rPr>
          <w:rFonts w:ascii="Arial" w:hAnsi="Arial" w:eastAsia="Arial" w:cs="Arial"/>
          <w:b/>
          <w:i w:val="0"/>
          <w:color w:val="000000"/>
          <w:spacing w:val="29"/>
          <w:w w:val="100"/>
          <w:kern w:val="0"/>
          <w:position w:val="0"/>
          <w:sz w:val="31"/>
          <w:szCs w:val="31"/>
        </w:rPr>
        <w:t>5</w:t>
      </w:r>
      <w:r>
        <w:rPr>
          <w:rFonts w:ascii="Arial" w:hAnsi="Arial" w:eastAsia="Arial"/>
          <w:b/>
          <w:i w:val="0"/>
          <w:color w:val="000000"/>
          <w:spacing w:val="432"/>
          <w:w w:val="100"/>
          <w:kern w:val="0"/>
          <w:position w:val="0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b/>
          <w:i w:val="0"/>
          <w:color w:val="000000"/>
          <w:spacing w:val="0"/>
          <w:w w:val="100"/>
          <w:kern w:val="0"/>
          <w:position w:val="0"/>
          <w:sz w:val="31"/>
          <w:szCs w:val="31"/>
        </w:rPr>
        <w:t>测量</w:t>
      </w:r>
      <w:r>
        <w:rPr>
          <w:rFonts w:ascii="微软雅黑" w:hAnsi="微软雅黑" w:eastAsia="微软雅黑"/>
          <w:b/>
          <w:i w:val="0"/>
          <w:color w:val="000000"/>
          <w:spacing w:val="-1"/>
          <w:w w:val="100"/>
          <w:kern w:val="0"/>
          <w:position w:val="0"/>
          <w:sz w:val="31"/>
          <w:szCs w:val="31"/>
        </w:rPr>
        <w:t xml:space="preserve"> </w:t>
      </w:r>
      <w:r>
        <w:rPr>
          <w:rFonts w:ascii="Arial" w:hAnsi="Arial" w:eastAsia="Arial" w:cs="Arial"/>
          <w:b/>
          <w:i w:val="0"/>
          <w:color w:val="000000"/>
          <w:spacing w:val="0"/>
          <w:w w:val="100"/>
          <w:kern w:val="0"/>
          <w:position w:val="0"/>
          <w:sz w:val="31"/>
          <w:szCs w:val="31"/>
        </w:rPr>
        <w:t>PLL</w:t>
      </w:r>
      <w:r>
        <w:rPr>
          <w:rFonts w:ascii="Arial" w:hAnsi="Arial" w:eastAsia="Arial"/>
          <w:b/>
          <w:i w:val="0"/>
          <w:color w:val="000000"/>
          <w:spacing w:val="-1"/>
          <w:w w:val="100"/>
          <w:kern w:val="0"/>
          <w:position w:val="0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b/>
          <w:i w:val="0"/>
          <w:color w:val="000000"/>
          <w:spacing w:val="0"/>
          <w:w w:val="100"/>
          <w:kern w:val="0"/>
          <w:position w:val="0"/>
          <w:sz w:val="31"/>
          <w:szCs w:val="31"/>
        </w:rPr>
        <w:t>输出波形</w:t>
      </w:r>
    </w:p>
    <w:p w14:paraId="75E7E0D8">
      <w:pPr>
        <w:widowControl w:val="0"/>
        <w:kinsoku w:val="0"/>
        <w:autoSpaceDE w:val="0"/>
        <w:autoSpaceDN w:val="0"/>
        <w:adjustRightInd w:val="0"/>
        <w:spacing w:before="126" w:after="54" w:line="240" w:lineRule="auto"/>
        <w:ind w:left="778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这里需要使用示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波器来测量，如果没有示波器，再其他例程中会有</w:t>
      </w:r>
      <w:r>
        <w:rPr>
          <w:rFonts w:ascii="微软雅黑" w:hAnsi="微软雅黑" w:eastAsia="微软雅黑"/>
          <w:b w:val="0"/>
          <w:i w:val="0"/>
          <w:color w:val="000000"/>
          <w:spacing w:val="1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PLL</w:t>
      </w:r>
      <w:r>
        <w:rPr>
          <w:rFonts w:ascii="Calibri" w:hAnsi="Calibri" w:eastAsia="Calibri"/>
          <w:b w:val="0"/>
          <w:i w:val="0"/>
          <w:color w:val="000000"/>
          <w:spacing w:val="1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使用的例程，也能体</w:t>
      </w:r>
    </w:p>
    <w:p w14:paraId="4DB8751A">
      <w:pPr>
        <w:widowControl w:val="0"/>
        <w:kinsoku w:val="0"/>
        <w:autoSpaceDE w:val="0"/>
        <w:autoSpaceDN w:val="0"/>
        <w:adjustRightInd w:val="0"/>
        <w:spacing w:before="55" w:after="59" w:line="240" w:lineRule="auto"/>
        <w:ind w:left="338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-2"/>
          <w:w w:val="99"/>
          <w:kern w:val="0"/>
          <w:position w:val="0"/>
          <w:sz w:val="22"/>
          <w:szCs w:val="22"/>
        </w:rPr>
        <w:t>现出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-1"/>
          <w:w w:val="99"/>
          <w:kern w:val="0"/>
          <w:position w:val="0"/>
          <w:sz w:val="22"/>
          <w:szCs w:val="22"/>
        </w:rPr>
        <w:t>P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LL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-2"/>
          <w:w w:val="99"/>
          <w:kern w:val="0"/>
          <w:position w:val="0"/>
          <w:sz w:val="22"/>
          <w:szCs w:val="22"/>
        </w:rPr>
        <w:t>的作用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-2"/>
          <w:w w:val="100"/>
          <w:kern w:val="0"/>
          <w:position w:val="0"/>
          <w:sz w:val="22"/>
          <w:szCs w:val="22"/>
        </w:rPr>
        <w:t>。使用示波器测量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-1"/>
          <w:w w:val="100"/>
          <w:kern w:val="0"/>
          <w:position w:val="0"/>
          <w:sz w:val="22"/>
          <w:szCs w:val="22"/>
        </w:rPr>
        <w:t>FPGA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-2"/>
          <w:w w:val="100"/>
          <w:kern w:val="0"/>
          <w:position w:val="0"/>
          <w:sz w:val="22"/>
          <w:szCs w:val="22"/>
        </w:rPr>
        <w:t>的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-1"/>
          <w:w w:val="100"/>
          <w:kern w:val="0"/>
          <w:position w:val="0"/>
          <w:sz w:val="22"/>
          <w:szCs w:val="22"/>
        </w:rPr>
        <w:t>IO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-2"/>
          <w:w w:val="100"/>
          <w:kern w:val="0"/>
          <w:position w:val="0"/>
          <w:sz w:val="22"/>
          <w:szCs w:val="22"/>
        </w:rPr>
        <w:t>输出时要特别小心，如果有高电压碰到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-1"/>
          <w:w w:val="100"/>
          <w:kern w:val="0"/>
          <w:position w:val="0"/>
          <w:sz w:val="22"/>
          <w:szCs w:val="22"/>
        </w:rPr>
        <w:t>FPGA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-2"/>
          <w:w w:val="100"/>
          <w:kern w:val="0"/>
          <w:position w:val="0"/>
          <w:sz w:val="22"/>
          <w:szCs w:val="22"/>
        </w:rPr>
        <w:t>的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-1"/>
          <w:w w:val="100"/>
          <w:kern w:val="0"/>
          <w:position w:val="0"/>
          <w:sz w:val="22"/>
          <w:szCs w:val="22"/>
        </w:rPr>
        <w:t>IO</w:t>
      </w:r>
    </w:p>
    <w:p w14:paraId="0746C5E0">
      <w:pPr>
        <w:widowControl w:val="0"/>
        <w:kinsoku w:val="0"/>
        <w:autoSpaceDE w:val="0"/>
        <w:autoSpaceDN w:val="0"/>
        <w:adjustRightInd w:val="0"/>
        <w:spacing w:before="59" w:after="0" w:line="239" w:lineRule="auto"/>
        <w:ind w:left="338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管脚，会损坏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FPGA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芯片。</w:t>
      </w:r>
    </w:p>
    <w:p w14:paraId="7C5C46F6">
      <w:pPr>
        <w:widowControl w:val="0"/>
        <w:kinsoku w:val="0"/>
        <w:autoSpaceDE w:val="0"/>
        <w:autoSpaceDN w:val="0"/>
        <w:adjustRightInd w:val="0"/>
        <w:spacing w:before="2" w:after="0" w:line="264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95C05ED">
      <w:pPr>
        <w:widowControl w:val="0"/>
        <w:kinsoku w:val="0"/>
        <w:autoSpaceDE w:val="0"/>
        <w:autoSpaceDN w:val="0"/>
        <w:adjustRightInd w:val="0"/>
        <w:spacing w:before="2" w:after="59" w:line="239" w:lineRule="auto"/>
        <w:ind w:left="778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我们再在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Programmer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里用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JTAG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工具把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SOF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文件下载到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FP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GA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中，接下去我们就可以用示波</w:t>
      </w:r>
    </w:p>
    <w:p w14:paraId="77DF8BAC">
      <w:pPr>
        <w:widowControl w:val="0"/>
        <w:kinsoku w:val="0"/>
        <w:autoSpaceDE w:val="0"/>
        <w:autoSpaceDN w:val="0"/>
        <w:adjustRightInd w:val="0"/>
        <w:spacing w:before="60" w:after="0" w:line="239" w:lineRule="auto"/>
        <w:ind w:left="338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器来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4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J2</w:t>
      </w:r>
      <w:r>
        <w:rPr>
          <w:rFonts w:ascii="Calibri" w:hAnsi="Calibri" w:eastAsia="Calibri"/>
          <w:b w:val="0"/>
          <w:i w:val="0"/>
          <w:color w:val="000000"/>
          <w:spacing w:val="0"/>
          <w:w w:val="74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接口上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4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Pin3,</w:t>
      </w:r>
      <w:r>
        <w:rPr>
          <w:rFonts w:ascii="Calibri" w:hAnsi="Calibri" w:eastAsia="Calibri"/>
          <w:b w:val="0"/>
          <w:i w:val="0"/>
          <w:color w:val="000000"/>
          <w:spacing w:val="0"/>
          <w:w w:val="74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Pin4,</w:t>
      </w:r>
      <w:r>
        <w:rPr>
          <w:rFonts w:ascii="Calibri" w:hAnsi="Calibri" w:eastAsia="Calibri"/>
          <w:b w:val="0"/>
          <w:i w:val="0"/>
          <w:color w:val="000000"/>
          <w:spacing w:val="0"/>
          <w:w w:val="74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Pin5,</w:t>
      </w:r>
      <w:r>
        <w:rPr>
          <w:rFonts w:ascii="Calibri" w:hAnsi="Calibri" w:eastAsia="Calibri"/>
          <w:b w:val="0"/>
          <w:i w:val="0"/>
          <w:color w:val="000000"/>
          <w:spacing w:val="0"/>
          <w:w w:val="74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Pin6</w:t>
      </w:r>
      <w:r>
        <w:rPr>
          <w:rFonts w:ascii="Calibri" w:hAnsi="Calibri" w:eastAsia="Calibri"/>
          <w:b w:val="0"/>
          <w:i w:val="0"/>
          <w:color w:val="000000"/>
          <w:spacing w:val="0"/>
          <w:w w:val="74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的输出时钟波形了。</w:t>
      </w:r>
    </w:p>
    <w:p w14:paraId="7B2A5F93">
      <w:pPr>
        <w:widowControl w:val="0"/>
        <w:kinsoku w:val="0"/>
        <w:autoSpaceDE w:val="0"/>
        <w:autoSpaceDN w:val="0"/>
        <w:adjustRightInd w:val="0"/>
        <w:spacing w:before="1" w:after="0" w:line="265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2446C52">
      <w:pPr>
        <w:widowControl w:val="0"/>
        <w:kinsoku w:val="0"/>
        <w:autoSpaceDE w:val="0"/>
        <w:autoSpaceDN w:val="0"/>
        <w:adjustRightInd w:val="0"/>
        <w:spacing w:before="2" w:after="59" w:line="239" w:lineRule="auto"/>
        <w:ind w:left="778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用示波器探头的地线连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99"/>
          <w:kern w:val="0"/>
          <w:position w:val="0"/>
          <w:sz w:val="22"/>
          <w:szCs w:val="22"/>
        </w:rPr>
        <w:t>接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到开发板上的地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99"/>
          <w:kern w:val="0"/>
          <w:position w:val="0"/>
          <w:sz w:val="22"/>
          <w:szCs w:val="22"/>
        </w:rPr>
        <w:t>（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J2</w:t>
      </w:r>
      <w:r>
        <w:rPr>
          <w:rFonts w:ascii="Calibri" w:hAnsi="Calibri" w:eastAsia="Calibri"/>
          <w:b w:val="0"/>
          <w:i w:val="0"/>
          <w:color w:val="000000"/>
          <w:spacing w:val="1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的</w:t>
      </w:r>
      <w:r>
        <w:rPr>
          <w:rFonts w:ascii="微软雅黑" w:hAnsi="微软雅黑" w:eastAsia="微软雅黑"/>
          <w:b w:val="0"/>
          <w:i w:val="0"/>
          <w:color w:val="000000"/>
          <w:spacing w:val="1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Pin1)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，示波器探头点中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J2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的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Pin3,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示波器测</w:t>
      </w:r>
    </w:p>
    <w:p w14:paraId="3AF1F1E6">
      <w:pPr>
        <w:widowControl w:val="0"/>
        <w:kinsoku w:val="0"/>
        <w:autoSpaceDE w:val="0"/>
        <w:autoSpaceDN w:val="0"/>
        <w:adjustRightInd w:val="0"/>
        <w:spacing w:before="60" w:after="0" w:line="239" w:lineRule="auto"/>
        <w:ind w:left="338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量到的波形为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25Mhz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的方波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:</w:t>
      </w:r>
    </w:p>
    <w:p w14:paraId="686AE0F2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3A5CCF5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ED0EA6F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0011ECC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E1073B5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FC2E967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21826AC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9DF615A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E26F93D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10F5B42">
      <w:pPr>
        <w:widowControl w:val="0"/>
        <w:kinsoku w:val="0"/>
        <w:autoSpaceDE w:val="0"/>
        <w:autoSpaceDN w:val="0"/>
        <w:adjustRightInd w:val="0"/>
        <w:spacing w:before="1" w:after="0" w:line="40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c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845820</wp:posOffset>
                </wp:positionH>
                <wp:positionV relativeFrom="paragraph">
                  <wp:posOffset>219710</wp:posOffset>
                </wp:positionV>
                <wp:extent cx="6010275" cy="18415"/>
                <wp:effectExtent l="0" t="0" r="0" b="0"/>
                <wp:wrapNone/>
                <wp:docPr id="719" name="Image7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07" name="任意多边形 107"/>
                        <wps:cNvSpPr/>
                        <wps:spPr>
                          <a:xfrm>
                            <a:off x="0" y="0"/>
                            <a:ext cx="5241925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1925" h="18288">
                                <a:moveTo>
                                  <a:pt x="0" y="18288"/>
                                </a:moveTo>
                                <a:lnTo>
                                  <a:pt x="5241925" y="18288"/>
                                </a:lnTo>
                                <a:lnTo>
                                  <a:pt x="52419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109" name="任意多边形 109"/>
                        <wps:cNvSpPr/>
                        <wps:spPr>
                          <a:xfrm>
                            <a:off x="5242001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111" name="任意多边形 111"/>
                        <wps:cNvSpPr/>
                        <wps:spPr>
                          <a:xfrm>
                            <a:off x="5260289" y="0"/>
                            <a:ext cx="750113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113" h="18288">
                                <a:moveTo>
                                  <a:pt x="0" y="18288"/>
                                </a:moveTo>
                                <a:lnTo>
                                  <a:pt x="750113" y="18288"/>
                                </a:lnTo>
                                <a:lnTo>
                                  <a:pt x="7501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719" o:spid="_x0000_s1026" o:spt="203" style="position:absolute;left:0pt;margin-left:66.6pt;margin-top:17.3pt;height:1.45pt;width:473.25pt;mso-position-horizontal-relative:page;z-index:251660288;mso-width-relative:page;mso-height-relative:page;" coordsize="6010402,18288" editas="canvas" o:gfxdata="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">
                <o:lock v:ext="edit" aspectratio="f"/>
                <v:shape id="Image719" o:spid="_x0000_s1026" style="position:absolute;left:0;top:0;height:18288;width:6010402;" filled="f" stroked="f" coordsize="21600,21600" o:gfxdata="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DxxY6g2gAAAAoBAAAPAAAAAAAAAAEAIAAAACIAAABkcnMvZG93&#10;bnJldi54bWxQSwECFAAUAAAACACHTuJAJGd4/KkCAAC9CgAADgAAAAAAAAABACAAAAApAQAAZHJz&#10;L2Uyb0RvYy54bWxQSwUGAAAAAAYABgBZAQAARAYAAAAA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5241925;" fillcolor="#E36C0A" filled="t" stroked="f" coordsize="5241925,18288" o:gfxdata="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QVyIbtcAAAAK&#10;AQAADwAAAAAAAAABACAAAAAiAAAAZHJzL2Rvd25yZXYueG1sUEsBAhQAFAAAAAgAh07iQK/28aMd&#10;AgAAqwQAAA4AAAAAAAAAAQAgAAAAJgEAAGRycy9lMm9Eb2MueG1sUEsFBgAAAAAGAAYAWQEAALUF&#10;AAAAAA==&#10;" path="m0,18288l5241925,18288,5241925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5242001;top:0;height:18288;width:18288;" fillcolor="#E36C0A" filled="t" stroked="f" coordsize="18288,18288" o:gfxdata="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u/dCr2QAA&#10;AAoBAAAPAAAAAAAAAAEAIAAAACIAAABkcnMvZG93bnJldi54bWxQSwECFAAUAAAACACHTuJAp/IA&#10;uR0CAACpBAAADgAAAAAAAAABACAAAAAoAQAAZHJzL2Uyb0RvYy54bWxQSwUGAAAAAAYABgBZAQAA&#10;twUAAAAA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5260289;top:0;height:18288;width:750113;" fillcolor="#E36C0A" filled="t" stroked="f" coordsize="750113,18288" o:gfxdata="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PyJ&#10;saXZAAAACgEAAA8AAAAAAAAAAQAgAAAAIgAAAGRycy9kb3ducmV2LnhtbFBLAQIUABQAAAAIAIdO&#10;4kB+gOxIIgIAAK0EAAAOAAAAAAAAAAEAIAAAACgBAABkcnMvZTJvRG9jLnhtbFBLBQYAAAAABgAG&#10;AFkBAAC8BQAAAAA=&#10;" path="m0,18288l750113,18288,750113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7867B541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778" w:right="0" w:firstLine="0"/>
        <w:jc w:val="left"/>
        <w:textAlignment w:val="baseline"/>
      </w:pPr>
      <w:r>
        <w:rPr>
          <w:rFonts w:hint="eastAsia"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  <w:lang w:eastAsia="zh-CN"/>
        </w:rPr>
        <w:t>hdlcode.com</w:t>
      </w:r>
      <w:r>
        <w:rPr>
          <w:rFonts w:ascii="微软雅黑" w:hAnsi="微软雅黑" w:eastAsia="微软雅黑"/>
          <w:b w:val="0"/>
          <w:i w:val="0"/>
          <w:color w:val="000000"/>
          <w:spacing w:val="6765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10</w:t>
      </w:r>
      <w:r>
        <w:rPr>
          <w:rFonts w:ascii="Calibri" w:hAnsi="Calibri" w:eastAsia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/</w:t>
      </w:r>
      <w:r>
        <w:rPr>
          <w:rFonts w:ascii="Calibri" w:hAnsi="Calibri" w:eastAsia="Calibri"/>
          <w:b w:val="0"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12</w:t>
      </w:r>
    </w:p>
    <w:p w14:paraId="2A10A0AA">
      <w:pPr>
        <w:sectPr>
          <w:type w:val="continuous"/>
          <w:pgSz w:w="12240" w:h="15840"/>
          <w:pgMar w:top="796" w:right="1101" w:bottom="401" w:left="1101" w:header="0" w:footer="0" w:gutter="0"/>
          <w:cols w:space="425" w:num="1"/>
        </w:sectPr>
      </w:pPr>
    </w:p>
    <w:p w14:paraId="783F12EC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778" w:right="0" w:firstLine="0"/>
        <w:jc w:val="left"/>
        <w:textAlignment w:val="baseline"/>
      </w:pPr>
      <w:r>
        <w:fldChar w:fldCharType="begin"/>
      </w:r>
      <w:r>
        <w:instrText xml:space="preserve"> HYPERLINK "http://www.heijin.org" \h </w:instrText>
      </w:r>
      <w:r>
        <w:fldChar w:fldCharType="separate"/>
      </w:r>
      <w:r>
        <w:rPr>
          <w:rFonts w:hint="eastAsia" w:ascii="Calibri" w:hAnsi="Calibri" w:eastAsia="宋体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  <w:lang w:eastAsia="zh-CN"/>
        </w:rPr>
        <w:t>hdlcode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fldChar w:fldCharType="end"/>
      </w:r>
      <w:r>
        <w:rPr>
          <w:rFonts w:ascii="Calibri" w:hAnsi="Calibri" w:eastAsia="Calibri"/>
          <w:b w:val="0"/>
          <w:i w:val="0"/>
          <w:color w:val="000000"/>
          <w:spacing w:val="6274"/>
          <w:w w:val="100"/>
          <w:kern w:val="0"/>
          <w:position w:val="0"/>
          <w:sz w:val="22"/>
          <w:szCs w:val="22"/>
        </w:rPr>
        <w:t xml:space="preserve"> </w:t>
      </w:r>
    </w:p>
    <w:p w14:paraId="136F49AA">
      <w:pPr>
        <w:widowControl w:val="0"/>
        <w:kinsoku w:val="0"/>
        <w:autoSpaceDE w:val="0"/>
        <w:autoSpaceDN w:val="0"/>
        <w:adjustRightInd w:val="0"/>
        <w:spacing w:before="1" w:after="0" w:line="141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c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836930</wp:posOffset>
                </wp:positionH>
                <wp:positionV relativeFrom="paragraph">
                  <wp:posOffset>52070</wp:posOffset>
                </wp:positionV>
                <wp:extent cx="6090920" cy="18415"/>
                <wp:effectExtent l="0" t="0" r="0" b="0"/>
                <wp:wrapNone/>
                <wp:docPr id="725" name="Image7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12" name="任意多边形 112"/>
                        <wps:cNvSpPr/>
                        <wps:spPr>
                          <a:xfrm>
                            <a:off x="0" y="0"/>
                            <a:ext cx="4879213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9213" h="18288">
                                <a:moveTo>
                                  <a:pt x="0" y="18288"/>
                                </a:moveTo>
                                <a:lnTo>
                                  <a:pt x="4879213" y="18288"/>
                                </a:lnTo>
                                <a:lnTo>
                                  <a:pt x="48792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113" name="任意多边形 113"/>
                        <wps:cNvSpPr/>
                        <wps:spPr>
                          <a:xfrm>
                            <a:off x="4870145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114" name="任意多边形 114"/>
                        <wps:cNvSpPr/>
                        <wps:spPr>
                          <a:xfrm>
                            <a:off x="4888433" y="0"/>
                            <a:ext cx="120274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2741" h="18288">
                                <a:moveTo>
                                  <a:pt x="0" y="18288"/>
                                </a:moveTo>
                                <a:lnTo>
                                  <a:pt x="1202741" y="18288"/>
                                </a:lnTo>
                                <a:lnTo>
                                  <a:pt x="12027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725" o:spid="_x0000_s1026" o:spt="203" style="position:absolute;left:0pt;margin-left:65.9pt;margin-top:4.1pt;height:1.45pt;width:479.6pt;mso-position-horizontal-relative:page;z-index:-251657216;mso-width-relative:page;mso-height-relative:page;" coordsize="6091174,18288" editas="canvas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">
                <o:lock v:ext="edit" aspectratio="f"/>
                <v:shape id="Image725" o:spid="_x0000_s1026" style="position:absolute;left:0;top:0;height:18288;width:6091174;" filled="f" stroked="f" coordsize="21600,21600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4879213;" fillcolor="#E36C0A" filled="t" stroked="f" coordsize="4879213,18288" o:gfxdata="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NCfkT9cAAAAJ&#10;AQAADwAAAAAAAAABACAAAAAiAAAAZHJzL2Rvd25yZXYueG1sUEsBAhQAFAAAAAgAh07iQLemPEYd&#10;AgAAqwQAAA4AAAAAAAAAAQAgAAAAJgEAAGRycy9lMm9Eb2MueG1sUEsFBgAAAAAGAAYAWQEAALUF&#10;AAAAAA==&#10;" path="m0,18288l4879213,18288,4879213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70145;top:0;height:18288;width:18288;" fillcolor="#E36C0A" filled="t" stroked="f" coordsize="18288,18288" o:gfxdata="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Cu9nQ2AAA&#10;AAkBAAAPAAAAAAAAAAEAIAAAACIAAABkcnMvZG93bnJldi54bWxQSwECFAAUAAAACACHTuJAXgyz&#10;JB4CAACpBAAADgAAAAAAAAABACAAAAAnAQAAZHJzL2Uyb0RvYy54bWxQSwUGAAAAAAYABgBZAQAA&#10;twUAAAAA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88433;top:0;height:18288;width:1202741;" fillcolor="#E36C0A" filled="t" stroked="f" coordsize="1202741,18288" o:gfxdata="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Hxf&#10;6YzYAAAACQEAAA8AAAAAAAAAAQAgAAAAIgAAAGRycy9kb3ducmV2LnhtbFBLAQIUABQAAAAIAIdO&#10;4kAuA6NrIwIAALEEAAAOAAAAAAAAAAEAIAAAACcBAABkcnMvZTJvRG9jLnhtbFBLBQYAAAAABgAG&#10;AFkBAAC8BQAAAAA=&#10;" path="m0,18288l1202741,18288,1202741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0B21F9F0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8493FCC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E614F0B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A6DD588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04FAE26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4C53C92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8A5C372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05307AF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277224F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7EDDA2B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A04D8AD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2082800</wp:posOffset>
            </wp:positionH>
            <wp:positionV relativeFrom="paragraph">
              <wp:posOffset>-1299845</wp:posOffset>
            </wp:positionV>
            <wp:extent cx="3898900" cy="2772410"/>
            <wp:effectExtent l="0" t="0" r="0" b="0"/>
            <wp:wrapNone/>
            <wp:docPr id="738" name="Image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Image738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8900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9F1ABD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65B216A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49E70A6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38AFA27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35D4050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01B0A40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B1E9F4D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C42504B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EA13B9A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BCD8B7F">
      <w:pPr>
        <w:widowControl w:val="0"/>
        <w:kinsoku w:val="0"/>
        <w:autoSpaceDE w:val="0"/>
        <w:autoSpaceDN w:val="0"/>
        <w:adjustRightInd w:val="0"/>
        <w:spacing w:before="0" w:after="0" w:line="359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5733834">
      <w:pPr>
        <w:widowControl w:val="0"/>
        <w:kinsoku w:val="0"/>
        <w:autoSpaceDE w:val="0"/>
        <w:autoSpaceDN w:val="0"/>
        <w:adjustRightInd w:val="0"/>
        <w:spacing w:before="0" w:after="0" w:line="240" w:lineRule="auto"/>
        <w:ind w:left="1917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再用示波器探头点中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J2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的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Pin4,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示波器测量到的波形为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50Mhz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的方波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:</w:t>
      </w:r>
    </w:p>
    <w:p w14:paraId="67318AD1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C8C0D16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1E905A9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655D413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01F826F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EF04EFB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042CE74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C095229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3C282D2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73135DB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EA0DA56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2149475</wp:posOffset>
            </wp:positionH>
            <wp:positionV relativeFrom="paragraph">
              <wp:posOffset>-1234440</wp:posOffset>
            </wp:positionV>
            <wp:extent cx="3767455" cy="2618105"/>
            <wp:effectExtent l="0" t="0" r="0" b="0"/>
            <wp:wrapNone/>
            <wp:docPr id="763" name="Image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" name="Image763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7455" cy="2618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D15135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8B09E07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795C0A3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359A51F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FCCC945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640EC49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929DF4D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F4CC3A9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377273B">
      <w:pPr>
        <w:widowControl w:val="0"/>
        <w:kinsoku w:val="0"/>
        <w:autoSpaceDE w:val="0"/>
        <w:autoSpaceDN w:val="0"/>
        <w:adjustRightInd w:val="0"/>
        <w:spacing w:before="0" w:after="0" w:line="44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E098B38">
      <w:pPr>
        <w:widowControl w:val="0"/>
        <w:kinsoku w:val="0"/>
        <w:autoSpaceDE w:val="0"/>
        <w:autoSpaceDN w:val="0"/>
        <w:adjustRightInd w:val="0"/>
        <w:spacing w:before="1" w:after="0" w:line="259" w:lineRule="auto"/>
        <w:ind w:left="338" w:right="473" w:firstLine="439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再用示波器探头点中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J2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的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Pin5,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示波器测量到的波形为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75Mhz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的方波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（因为示波器的带宽原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-2"/>
          <w:w w:val="99"/>
          <w:kern w:val="0"/>
          <w:position w:val="0"/>
          <w:sz w:val="22"/>
          <w:szCs w:val="22"/>
        </w:rPr>
        <w:t>因，波形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-2"/>
          <w:w w:val="100"/>
          <w:kern w:val="0"/>
          <w:position w:val="0"/>
          <w:sz w:val="22"/>
          <w:szCs w:val="22"/>
        </w:rPr>
        <w:t>有一定程度的失真）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:</w:t>
      </w:r>
    </w:p>
    <w:p w14:paraId="73BDF66F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D583E8A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B6DEC85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EB5750F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F3E0232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188716C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9E803DE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740D380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40A56B1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A6FB69E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EA0BDB3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61D4319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0AD19D7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837D322">
      <w:pPr>
        <w:widowControl w:val="0"/>
        <w:kinsoku w:val="0"/>
        <w:autoSpaceDE w:val="0"/>
        <w:autoSpaceDN w:val="0"/>
        <w:adjustRightInd w:val="0"/>
        <w:spacing w:before="1" w:after="0" w:line="35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c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845820</wp:posOffset>
                </wp:positionH>
                <wp:positionV relativeFrom="paragraph">
                  <wp:posOffset>189230</wp:posOffset>
                </wp:positionV>
                <wp:extent cx="6010275" cy="18415"/>
                <wp:effectExtent l="0" t="0" r="0" b="0"/>
                <wp:wrapNone/>
                <wp:docPr id="789" name="Image7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15" name="任意多边形 115"/>
                        <wps:cNvSpPr/>
                        <wps:spPr>
                          <a:xfrm>
                            <a:off x="0" y="0"/>
                            <a:ext cx="5241925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1925" h="18288">
                                <a:moveTo>
                                  <a:pt x="0" y="18288"/>
                                </a:moveTo>
                                <a:lnTo>
                                  <a:pt x="5241925" y="18288"/>
                                </a:lnTo>
                                <a:lnTo>
                                  <a:pt x="52419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116" name="任意多边形 116"/>
                        <wps:cNvSpPr/>
                        <wps:spPr>
                          <a:xfrm>
                            <a:off x="5242001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117" name="任意多边形 117"/>
                        <wps:cNvSpPr/>
                        <wps:spPr>
                          <a:xfrm>
                            <a:off x="5260289" y="0"/>
                            <a:ext cx="750113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113" h="18288">
                                <a:moveTo>
                                  <a:pt x="0" y="18288"/>
                                </a:moveTo>
                                <a:lnTo>
                                  <a:pt x="750113" y="18288"/>
                                </a:lnTo>
                                <a:lnTo>
                                  <a:pt x="7501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789" o:spid="_x0000_s1026" o:spt="203" style="position:absolute;left:0pt;margin-left:66.6pt;margin-top:14.9pt;height:1.45pt;width:473.25pt;mso-position-horizontal-relative:page;z-index:251660288;mso-width-relative:page;mso-height-relative:page;" coordsize="6010402,18288" editas="canvas" o:gfxdata="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">
                <o:lock v:ext="edit" aspectratio="f"/>
                <v:shape id="Image789" o:spid="_x0000_s1026" style="position:absolute;left:0;top:0;height:18288;width:6010402;" filled="f" stroked="f" coordsize="21600,21600" o:gfxdata="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DcxBLjaAAAACgEAAA8AAAAAAAAAAQAgAAAAIgAAAGRycy9kb3ducmV2Lnht&#10;bFBLAQIUABQAAAAIAIdO4kDMub0ZogIAAL0KAAAOAAAAAAAAAAEAIAAAACkBAABkcnMvZTJvRG9j&#10;LnhtbFBLBQYAAAAABgAGAFkBAAA9BgAAAAA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5241925;" fillcolor="#E36C0A" filled="t" stroked="f" coordsize="5241925,18288" o:gfxdata="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h6gCdtcAAAAK&#10;AQAADwAAAAAAAAABACAAAAAiAAAAZHJzL2Rvd25yZXYueG1sUEsBAhQAFAAAAAgAh07iQDdp37sd&#10;AgAAqwQAAA4AAAAAAAAAAQAgAAAAJgEAAGRycy9lMm9Eb2MueG1sUEsFBgAAAAAGAAYAWQEAALUF&#10;AAAAAA==&#10;" path="m0,18288l5241925,18288,5241925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5242001;top:0;height:18288;width:18288;" fillcolor="#E36C0A" filled="t" stroked="f" coordsize="18288,18288" o:gfxdata="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AoCVqz2QAA&#10;AAoBAAAPAAAAAAAAAAEAIAAAACIAAABkcnMvZG93bnJldi54bWxQSwECFAAUAAAACACHTuJAqeiO&#10;Wh0CAACpBAAADgAAAAAAAAABACAAAAAoAQAAZHJzL2Uyb0RvYy54bWxQSwUGAAAAAAYABgBZAQAA&#10;twUAAAAA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5260289;top:0;height:18288;width:750113;" fillcolor="#E36C0A" filled="t" stroked="f" coordsize="750113,18288" o:gfxdata="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Dp9&#10;O73ZAAAACgEAAA8AAAAAAAAAAQAgAAAAIgAAAGRycy9kb3ducmV2LnhtbFBLAQIUABQAAAAIAIdO&#10;4kBvpP7NIgIAAK0EAAAOAAAAAAAAAAEAIAAAACgBAABkcnMvZTJvRG9jLnhtbFBLBQYAAAAABgAG&#10;AFkBAAC8BQAAAAA=&#10;" path="m0,18288l750113,18288,750113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7FA05219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778" w:right="0" w:firstLine="0"/>
        <w:jc w:val="left"/>
        <w:textAlignment w:val="baseline"/>
      </w:pPr>
      <w:r>
        <w:rPr>
          <w:rFonts w:hint="eastAsia"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  <w:lang w:eastAsia="zh-CN"/>
        </w:rPr>
        <w:t>hdlcode.com</w:t>
      </w:r>
      <w:r>
        <w:rPr>
          <w:rFonts w:ascii="微软雅黑" w:hAnsi="微软雅黑" w:eastAsia="微软雅黑"/>
          <w:b w:val="0"/>
          <w:i w:val="0"/>
          <w:color w:val="000000"/>
          <w:spacing w:val="6765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11</w:t>
      </w:r>
      <w:r>
        <w:rPr>
          <w:rFonts w:ascii="Calibri" w:hAnsi="Calibri" w:eastAsia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/</w:t>
      </w:r>
      <w:r>
        <w:rPr>
          <w:rFonts w:ascii="Calibri" w:hAnsi="Calibri" w:eastAsia="Calibri"/>
          <w:b w:val="0"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12</w:t>
      </w:r>
    </w:p>
    <w:p w14:paraId="6DD5EFFD">
      <w:pPr>
        <w:sectPr>
          <w:type w:val="continuous"/>
          <w:pgSz w:w="12240" w:h="15840"/>
          <w:pgMar w:top="796" w:right="1101" w:bottom="401" w:left="1101" w:header="0" w:footer="0" w:gutter="0"/>
          <w:cols w:space="425" w:num="1"/>
        </w:sectPr>
      </w:pPr>
    </w:p>
    <w:p w14:paraId="7ED736D7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778" w:right="0" w:firstLine="0"/>
        <w:jc w:val="left"/>
        <w:textAlignment w:val="baseline"/>
      </w:pPr>
      <w:r>
        <w:fldChar w:fldCharType="begin"/>
      </w:r>
      <w:r>
        <w:instrText xml:space="preserve"> HYPERLINK "http://www.heijin.org" \h </w:instrText>
      </w:r>
      <w:r>
        <w:fldChar w:fldCharType="separate"/>
      </w:r>
      <w:r>
        <w:rPr>
          <w:rFonts w:hint="eastAsia" w:ascii="Calibri" w:hAnsi="Calibri" w:eastAsia="宋体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  <w:lang w:eastAsia="zh-CN"/>
        </w:rPr>
        <w:t>hdlcode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fldChar w:fldCharType="end"/>
      </w:r>
      <w:r>
        <w:rPr>
          <w:rFonts w:ascii="Calibri" w:hAnsi="Calibri" w:eastAsia="Calibri"/>
          <w:b w:val="0"/>
          <w:i w:val="0"/>
          <w:color w:val="000000"/>
          <w:spacing w:val="6274"/>
          <w:w w:val="100"/>
          <w:kern w:val="0"/>
          <w:position w:val="0"/>
          <w:sz w:val="22"/>
          <w:szCs w:val="22"/>
        </w:rPr>
        <w:t xml:space="preserve"> </w:t>
      </w:r>
    </w:p>
    <w:p w14:paraId="60B38907">
      <w:pPr>
        <w:widowControl w:val="0"/>
        <w:kinsoku w:val="0"/>
        <w:autoSpaceDE w:val="0"/>
        <w:autoSpaceDN w:val="0"/>
        <w:adjustRightInd w:val="0"/>
        <w:spacing w:before="1" w:after="0" w:line="141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c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836930</wp:posOffset>
                </wp:positionH>
                <wp:positionV relativeFrom="paragraph">
                  <wp:posOffset>52070</wp:posOffset>
                </wp:positionV>
                <wp:extent cx="6090920" cy="18415"/>
                <wp:effectExtent l="0" t="0" r="0" b="0"/>
                <wp:wrapNone/>
                <wp:docPr id="795" name="Image7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18" name="任意多边形 118"/>
                        <wps:cNvSpPr/>
                        <wps:spPr>
                          <a:xfrm>
                            <a:off x="0" y="0"/>
                            <a:ext cx="4879213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9213" h="18288">
                                <a:moveTo>
                                  <a:pt x="0" y="18288"/>
                                </a:moveTo>
                                <a:lnTo>
                                  <a:pt x="4879213" y="18288"/>
                                </a:lnTo>
                                <a:lnTo>
                                  <a:pt x="48792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119" name="任意多边形 119"/>
                        <wps:cNvSpPr/>
                        <wps:spPr>
                          <a:xfrm>
                            <a:off x="4870145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120" name="任意多边形 120"/>
                        <wps:cNvSpPr/>
                        <wps:spPr>
                          <a:xfrm>
                            <a:off x="4888433" y="0"/>
                            <a:ext cx="120274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2741" h="18288">
                                <a:moveTo>
                                  <a:pt x="0" y="18288"/>
                                </a:moveTo>
                                <a:lnTo>
                                  <a:pt x="1202741" y="18288"/>
                                </a:lnTo>
                                <a:lnTo>
                                  <a:pt x="12027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795" o:spid="_x0000_s1026" o:spt="203" style="position:absolute;left:0pt;margin-left:65.9pt;margin-top:4.1pt;height:1.45pt;width:479.6pt;mso-position-horizontal-relative:page;z-index:-251657216;mso-width-relative:page;mso-height-relative:page;" coordsize="6091174,18288" editas="canvas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">
                <o:lock v:ext="edit" aspectratio="f"/>
                <v:shape id="Image795" o:spid="_x0000_s1026" style="position:absolute;left:0;top:0;height:18288;width:6091174;" filled="f" stroked="f" coordsize="21600,21600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BNhT5V2AAAAAkBAAAPAAAAAAAAAAEAIAAAACIAAABkcnMvZG93&#10;bnJldi54bWxQSwECFAAUAAAACACHTuJASlIm2asCAADBCgAADgAAAAAAAAABACAAAAAnAQAAZHJz&#10;L2Uyb0RvYy54bWxQSwUGAAAAAAYABgBZAQAARAYAAAAA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4879213;" fillcolor="#E36C0A" filled="t" stroked="f" coordsize="4879213,18288" o:gfxdata="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DQn5E/XAAAA&#10;CQEAAA8AAAAAAAAAAQAgAAAAIgAAAGRycy9kb3ducmV2LnhtbFBLAQIUABQAAAAIAIdO4kC06jZy&#10;HgIAAKsEAAAOAAAAAAAAAAEAIAAAACYBAABkcnMvZTJvRG9jLnhtbFBLBQYAAAAABgAGAFkBAAC2&#10;BQAAAAA=&#10;" path="m0,18288l4879213,18288,4879213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70145;top:0;height:18288;width:18288;" fillcolor="#E36C0A" filled="t" stroked="f" coordsize="18288,18288" o:gfxdata="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Cu9nQ2AAA&#10;AAkBAAAPAAAAAAAAAAEAIAAAACIAAABkcnMvZG93bnJldi54bWxQSwECFAAUAAAACACHTuJAR6Xk&#10;2h4CAACpBAAADgAAAAAAAAABACAAAAAnAQAAZHJzL2Uyb0RvYy54bWxQSwUGAAAAAAYABgBZAQAA&#10;twUAAAAA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88433;top:0;height:18288;width:1202741;" fillcolor="#E36C0A" filled="t" stroked="f" coordsize="1202741,18288" o:gfxdata="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8X+mM&#10;2AAAAAkBAAAPAAAAAAAAAAEAIAAAACIAAABkcnMvZG93bnJldi54bWxQSwECFAAUAAAACACHTuJA&#10;h1+isCECAACxBAAADgAAAAAAAAABACAAAAAnAQAAZHJzL2Uyb0RvYy54bWxQSwUGAAAAAAYABgBZ&#10;AQAAugUAAAAA&#10;" path="m0,18288l1202741,18288,1202741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20AFDA4C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F86F37F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604EF1D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B511B2A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718BB69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86C747C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4D0C359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6C630E7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A9D5757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67CF4FF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2118995</wp:posOffset>
            </wp:positionH>
            <wp:positionV relativeFrom="paragraph">
              <wp:posOffset>-1160145</wp:posOffset>
            </wp:positionV>
            <wp:extent cx="3832860" cy="2597150"/>
            <wp:effectExtent l="0" t="0" r="0" b="0"/>
            <wp:wrapNone/>
            <wp:docPr id="807" name="Image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" name="Image807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2860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0734AF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26528B7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A0BCA5D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2A9083D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C2898A1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E511038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97D5A86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41CF254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C1FF28A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B389551">
      <w:pPr>
        <w:widowControl w:val="0"/>
        <w:kinsoku w:val="0"/>
        <w:autoSpaceDE w:val="0"/>
        <w:autoSpaceDN w:val="0"/>
        <w:adjustRightInd w:val="0"/>
        <w:spacing w:before="0" w:after="0" w:line="299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AF851AD">
      <w:pPr>
        <w:widowControl w:val="0"/>
        <w:kinsoku w:val="0"/>
        <w:autoSpaceDE w:val="0"/>
        <w:autoSpaceDN w:val="0"/>
        <w:adjustRightInd w:val="0"/>
        <w:spacing w:before="1" w:after="0" w:line="258" w:lineRule="auto"/>
        <w:ind w:left="338" w:right="361" w:firstLine="439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再用示波器探头点中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J2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的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Pin6,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示波器测量到的波形为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100Mhz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的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方波（因为示波器的带宽原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-2"/>
          <w:w w:val="99"/>
          <w:kern w:val="0"/>
          <w:position w:val="0"/>
          <w:sz w:val="22"/>
          <w:szCs w:val="22"/>
        </w:rPr>
        <w:t>因，波形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-2"/>
          <w:w w:val="100"/>
          <w:kern w:val="0"/>
          <w:position w:val="0"/>
          <w:sz w:val="22"/>
          <w:szCs w:val="22"/>
        </w:rPr>
        <w:t>有一定程度的失真）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:</w:t>
      </w:r>
    </w:p>
    <w:p w14:paraId="3FDA961D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99EA9F5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AE8A56D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2B2F1C9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81692B5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A36B48B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49AB1E6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10E89A0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54F614E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B687633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56C6BBD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85D054F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2118995</wp:posOffset>
            </wp:positionH>
            <wp:positionV relativeFrom="paragraph">
              <wp:posOffset>-1373505</wp:posOffset>
            </wp:positionV>
            <wp:extent cx="3832860" cy="2771775"/>
            <wp:effectExtent l="0" t="0" r="0" b="0"/>
            <wp:wrapNone/>
            <wp:docPr id="833" name="Image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" name="Image833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286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CE991F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DAAC13D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74B4CEB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A902330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CFDE423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6400C90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E40FD14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E09C32C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B44AC95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0294BC4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3CF2604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9DD627E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E27D4F1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5480465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9575458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B3E9EB6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1D9BA72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66DBDBC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BCB6EF2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F473A8D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0B5A82E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6528660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9ECABC8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2FABB93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49A3728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F6C6071">
      <w:pPr>
        <w:widowControl w:val="0"/>
        <w:kinsoku w:val="0"/>
        <w:autoSpaceDE w:val="0"/>
        <w:autoSpaceDN w:val="0"/>
        <w:adjustRightInd w:val="0"/>
        <w:spacing w:before="1" w:after="0" w:line="326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c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ragraph">
                  <wp:posOffset>174625</wp:posOffset>
                </wp:positionV>
                <wp:extent cx="6010275" cy="18415"/>
                <wp:effectExtent l="0" t="0" r="0" b="0"/>
                <wp:wrapNone/>
                <wp:docPr id="861" name="Image8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21" name="任意多边形 121"/>
                        <wps:cNvSpPr/>
                        <wps:spPr>
                          <a:xfrm>
                            <a:off x="0" y="0"/>
                            <a:ext cx="5241925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1925" h="18288">
                                <a:moveTo>
                                  <a:pt x="0" y="18288"/>
                                </a:moveTo>
                                <a:lnTo>
                                  <a:pt x="5241925" y="18288"/>
                                </a:lnTo>
                                <a:lnTo>
                                  <a:pt x="52419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123" name="任意多边形 123"/>
                        <wps:cNvSpPr/>
                        <wps:spPr>
                          <a:xfrm>
                            <a:off x="5242001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124" name="任意多边形 124"/>
                        <wps:cNvSpPr/>
                        <wps:spPr>
                          <a:xfrm>
                            <a:off x="5260289" y="0"/>
                            <a:ext cx="750113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113" h="18288">
                                <a:moveTo>
                                  <a:pt x="0" y="18288"/>
                                </a:moveTo>
                                <a:lnTo>
                                  <a:pt x="750113" y="18288"/>
                                </a:lnTo>
                                <a:lnTo>
                                  <a:pt x="7501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861" o:spid="_x0000_s1026" o:spt="203" style="position:absolute;left:0pt;margin-left:66.6pt;margin-top:13.75pt;height:1.45pt;width:473.25pt;mso-position-horizontal-relative:page;z-index:-251657216;mso-width-relative:page;mso-height-relative:page;" coordsize="6010402,18288" editas="canvas" o:gfxdata="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">
                <o:lock v:ext="edit" aspectratio="f"/>
                <v:shape id="Image861" o:spid="_x0000_s1026" style="position:absolute;left:0;top:0;height:18288;width:6010402;" filled="f" stroked="f" coordsize="21600,21600" o:gfxdata="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lNcoz9sAAAAKAQAADwAAAAAAAAABACAAAAAiAAAAZHJzL2Rvd25y&#10;ZXYueG1sUEsBAhQAFAAAAAgAh07iQGNEy2OmAgAAvQoAAA4AAAAAAAAAAQAgAAAAKgEAAGRycy9l&#10;Mm9Eb2MueG1sUEsFBgAAAAAGAAYAWQEAAEIGAAAAAA=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5241925;" fillcolor="#E36C0A" filled="t" stroked="f" coordsize="5241925,18288" o:gfxdata="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JE4uAdcAAAAK&#10;AQAADwAAAAAAAAABACAAAAAiAAAAZHJzL2Rvd25yZXYueG1sUEsBAhQAFAAAAAgAh07iQF+I1Csd&#10;AgAAqwQAAA4AAAAAAAAAAQAgAAAAJgEAAGRycy9lMm9Eb2MueG1sUEsFBgAAAAAGAAYAWQEAALUF&#10;AAAAAA==&#10;" path="m0,18288l5241925,18288,5241925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5242001;top:0;height:18288;width:18288;" fillcolor="#E36C0A" filled="t" stroked="f" coordsize="18288,18288" o:gfxdata="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i+92xNoA&#10;AAAKAQAADwAAAAAAAAABACAAAAAiAAAAZHJzL2Rvd25yZXYueG1sUEsBAhQAFAAAAAgAh07iQImU&#10;s4IdAgAAqQQAAA4AAAAAAAAAAQAgAAAAKQEAAGRycy9lMm9Eb2MueG1sUEsFBgAAAAAGAAYAWQEA&#10;ALgFAAAAAA==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5260289;top:0;height:18288;width:750113;" fillcolor="#E36C0A" filled="t" stroked="f" coordsize="750113,18288" o:gfxdata="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Jmb&#10;F8rZAAAACgEAAA8AAAAAAAAAAQAgAAAAIgAAAGRycy9kb3ducmV2LnhtbFBLAQIUABQAAAAIAIdO&#10;4kAsrNVXIgIAAK0EAAAOAAAAAAAAAAEAIAAAACgBAABkcnMvZTJvRG9jLnhtbFBLBQYAAAAABgAG&#10;AFkBAAC8BQAAAAA=&#10;" path="m0,18288l750113,18288,750113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67D594D0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778" w:right="0" w:firstLine="0"/>
        <w:jc w:val="left"/>
        <w:textAlignment w:val="baseline"/>
      </w:pPr>
      <w:r>
        <w:rPr>
          <w:rFonts w:hint="eastAsia"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  <w:lang w:eastAsia="zh-CN"/>
        </w:rPr>
        <w:t>hdlcode.com</w:t>
      </w:r>
      <w:r>
        <w:rPr>
          <w:rFonts w:ascii="微软雅黑" w:hAnsi="微软雅黑" w:eastAsia="微软雅黑"/>
          <w:b w:val="0"/>
          <w:i w:val="0"/>
          <w:color w:val="000000"/>
          <w:spacing w:val="6765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12</w:t>
      </w:r>
      <w:r>
        <w:rPr>
          <w:rFonts w:ascii="Calibri" w:hAnsi="Calibri" w:eastAsia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/</w:t>
      </w:r>
      <w:r>
        <w:rPr>
          <w:rFonts w:ascii="Calibri" w:hAnsi="Calibri" w:eastAsia="Calibri"/>
          <w:b w:val="0"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12</w:t>
      </w:r>
    </w:p>
    <w:sectPr>
      <w:type w:val="continuous"/>
      <w:pgSz w:w="12240" w:h="15840"/>
      <w:pgMar w:top="796" w:right="1101" w:bottom="401" w:left="1101" w:header="0" w:footer="0" w:gutter="0"/>
      <w:cols w:space="425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205925"/>
    <w:multiLevelType w:val="singleLevel"/>
    <w:tmpl w:val="BF205925"/>
    <w:lvl w:ilvl="0" w:tentative="0">
      <w:start w:val="1"/>
      <w:numFmt w:val="bullet"/>
      <w:lvlText w:val=""/>
      <w:lvlJc w:val="left"/>
      <w:pPr>
        <w:ind w:left="1198" w:hanging="420"/>
      </w:pPr>
      <w:rPr>
        <w:rFonts w:ascii="Wingdings" w:hAnsi="Wingdings" w:eastAsia="Wingdings"/>
        <w:b w:val="0"/>
        <w:i w:val="0"/>
        <w:color w:val="000000"/>
        <w:sz w:val="22"/>
        <w:szCs w:val="22"/>
      </w:rPr>
    </w:lvl>
  </w:abstractNum>
  <w:abstractNum w:abstractNumId="1">
    <w:nsid w:val="CF092B84"/>
    <w:multiLevelType w:val="singleLevel"/>
    <w:tmpl w:val="CF092B84"/>
    <w:lvl w:ilvl="0" w:tentative="0">
      <w:start w:val="1"/>
      <w:numFmt w:val="bullet"/>
      <w:lvlText w:val=""/>
      <w:lvlJc w:val="left"/>
      <w:pPr>
        <w:ind w:left="1198" w:hanging="420"/>
      </w:pPr>
      <w:rPr>
        <w:rFonts w:ascii="Wingdings" w:hAnsi="Wingdings" w:eastAsia="Wingdings"/>
        <w:b w:val="0"/>
        <w:i w:val="0"/>
        <w:color w:val="000000"/>
        <w:sz w:val="22"/>
        <w:szCs w:val="22"/>
      </w:rPr>
    </w:lvl>
  </w:abstractNum>
  <w:abstractNum w:abstractNumId="2">
    <w:nsid w:val="0053208E"/>
    <w:multiLevelType w:val="singleLevel"/>
    <w:tmpl w:val="0053208E"/>
    <w:lvl w:ilvl="0" w:tentative="0">
      <w:start w:val="1"/>
      <w:numFmt w:val="bullet"/>
      <w:lvlText w:val=""/>
      <w:lvlJc w:val="left"/>
      <w:pPr>
        <w:ind w:left="1198" w:hanging="420"/>
      </w:pPr>
      <w:rPr>
        <w:rFonts w:ascii="Wingdings" w:hAnsi="Wingdings" w:eastAsia="Wingdings"/>
        <w:b w:val="0"/>
        <w:i w:val="0"/>
        <w:color w:val="000000"/>
        <w:sz w:val="22"/>
        <w:szCs w:val="22"/>
      </w:rPr>
    </w:lvl>
  </w:abstractNum>
  <w:abstractNum w:abstractNumId="3">
    <w:nsid w:val="59ADCABA"/>
    <w:multiLevelType w:val="singleLevel"/>
    <w:tmpl w:val="59ADCABA"/>
    <w:lvl w:ilvl="0" w:tentative="0">
      <w:start w:val="1"/>
      <w:numFmt w:val="bullet"/>
      <w:lvlText w:val=""/>
      <w:lvlJc w:val="left"/>
      <w:pPr>
        <w:ind w:left="1198" w:hanging="420"/>
      </w:pPr>
      <w:rPr>
        <w:rFonts w:ascii="Wingdings" w:hAnsi="Wingdings" w:eastAsia="Wingdings"/>
        <w:b w:val="0"/>
        <w:i w:val="0"/>
        <w:color w:val="000000"/>
        <w:sz w:val="22"/>
        <w:szCs w:val="22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documentProtection w:enforcement="0"/>
  <w:characterSpacingControl w:val="doNotCompress"/>
  <w:compat>
    <w:ulTrailSpace/>
    <w:doNotExpandShiftReturn/>
    <w:useFELayout/>
    <w:compatSetting w:name="compatibilityMode" w:uri="http://schemas.microsoft.com/office/word" w:val="14"/>
  </w:compat>
  <w:docVars>
    <w:docVar w:name="commondata" w:val="eyJoZGlkIjoiNGVjMTUyOGExNzAyYWU1MjJhMmU3NTVlNmUzZDA5NTEifQ=="/>
  </w:docVars>
  <w:rsids>
    <w:rsidRoot w:val="00000000"/>
    <w:rsid w:val="01DE3950"/>
    <w:rsid w:val="0A4D3EDC"/>
    <w:rsid w:val="10E56323"/>
    <w:rsid w:val="190F448D"/>
    <w:rsid w:val="1BF7607B"/>
    <w:rsid w:val="21166E3C"/>
    <w:rsid w:val="2CEB696E"/>
    <w:rsid w:val="5AFB5126"/>
    <w:rsid w:val="5FB5355B"/>
    <w:rsid w:val="6E4A576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12</Pages>
  <Words>1569</Words>
  <Characters>2549</Characters>
  <TotalTime>0</TotalTime>
  <ScaleCrop>false</ScaleCrop>
  <LinksUpToDate>false</LinksUpToDate>
  <CharactersWithSpaces>2884</CharactersWithSpaces>
  <Application>WPS Office_12.1.0.18608_F1E327BC-269C-435d-A152-05C5408002CA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2024-11-07T15:22:30Z</dcterms:created>
  <dc:creator>Administrator</dc:creator>
  <cp:lastModifiedBy>Administrator</cp:lastModifiedBy>
  <dcterms:modified xsi:type="dcterms:W3CDTF">2024-11-07T15:24:47Z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BB0B133773254652B5686EFBFC8651F8_12</vt:lpwstr>
  </property>
</Properties>
</file>