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DE2325">
      <w:pPr>
        <w:widowControl w:val="0"/>
        <w:kinsoku w:val="0"/>
        <w:autoSpaceDE w:val="0"/>
        <w:autoSpaceDN w:val="0"/>
        <w:adjustRightInd w:val="0"/>
        <w:spacing w:before="119" w:after="147" w:line="240" w:lineRule="auto"/>
        <w:ind w:left="338" w:right="0" w:firstLine="0"/>
        <w:jc w:val="left"/>
        <w:textAlignment w:val="baseline"/>
        <w:outlineLvl w:val="1"/>
        <w:rPr>
          <w:rFonts w:ascii="微软雅黑" w:hAnsi="微软雅黑" w:eastAsia="微软雅黑" w:cs="微软雅黑"/>
          <w:b/>
          <w:i w:val="0"/>
          <w:color w:val="E36C0A"/>
          <w:spacing w:val="2"/>
          <w:w w:val="99"/>
          <w:kern w:val="0"/>
          <w:position w:val="0"/>
          <w:sz w:val="31"/>
          <w:szCs w:val="31"/>
        </w:rPr>
      </w:pPr>
    </w:p>
    <w:p w14:paraId="3E9740B3">
      <w:pPr>
        <w:widowControl w:val="0"/>
        <w:kinsoku w:val="0"/>
        <w:autoSpaceDE w:val="0"/>
        <w:autoSpaceDN w:val="0"/>
        <w:adjustRightInd w:val="0"/>
        <w:spacing w:before="119" w:after="147" w:line="240" w:lineRule="auto"/>
        <w:ind w:left="338" w:right="0" w:firstLine="0"/>
        <w:jc w:val="left"/>
        <w:textAlignment w:val="baseline"/>
        <w:outlineLvl w:val="1"/>
        <w:rPr>
          <w:rFonts w:ascii="微软雅黑" w:hAnsi="微软雅黑" w:eastAsia="微软雅黑" w:cs="微软雅黑"/>
          <w:b/>
          <w:i w:val="0"/>
          <w:color w:val="E36C0A"/>
          <w:spacing w:val="2"/>
          <w:w w:val="99"/>
          <w:kern w:val="0"/>
          <w:position w:val="0"/>
          <w:sz w:val="31"/>
          <w:szCs w:val="31"/>
        </w:rPr>
      </w:pPr>
      <w:r>
        <w:rPr>
          <w:rFonts w:ascii="微软雅黑" w:hAnsi="微软雅黑" w:eastAsia="微软雅黑" w:cs="微软雅黑"/>
          <w:b/>
          <w:i w:val="0"/>
          <w:color w:val="E36C0A"/>
          <w:spacing w:val="2"/>
          <w:w w:val="99"/>
          <w:kern w:val="0"/>
          <w:position w:val="0"/>
          <w:sz w:val="31"/>
          <w:szCs w:val="31"/>
        </w:rPr>
        <w:t>录音与播放例程</w:t>
      </w:r>
    </w:p>
    <w:p w14:paraId="2C6741B3">
      <w:pPr>
        <w:widowControl w:val="0"/>
        <w:kinsoku w:val="0"/>
        <w:autoSpaceDE w:val="0"/>
        <w:autoSpaceDN w:val="0"/>
        <w:adjustRightInd w:val="0"/>
        <w:spacing w:before="119" w:after="147" w:line="240" w:lineRule="auto"/>
        <w:ind w:left="338" w:right="0" w:firstLine="0"/>
        <w:jc w:val="left"/>
        <w:textAlignment w:val="baseline"/>
        <w:outlineLvl w:val="1"/>
        <w:rPr>
          <w:rFonts w:ascii="微软雅黑" w:hAnsi="微软雅黑" w:eastAsia="微软雅黑" w:cs="微软雅黑"/>
          <w:b/>
          <w:i w:val="0"/>
          <w:color w:val="E36C0A"/>
          <w:spacing w:val="2"/>
          <w:w w:val="99"/>
          <w:kern w:val="0"/>
          <w:position w:val="0"/>
          <w:sz w:val="31"/>
          <w:szCs w:val="31"/>
        </w:rPr>
      </w:pPr>
    </w:p>
    <w:p w14:paraId="6DA8E6C6">
      <w:pPr>
        <w:widowControl w:val="0"/>
        <w:kinsoku w:val="0"/>
        <w:autoSpaceDE w:val="0"/>
        <w:autoSpaceDN w:val="0"/>
        <w:adjustRightInd w:val="0"/>
        <w:spacing w:before="1" w:after="0" w:line="207" w:lineRule="auto"/>
        <w:ind w:left="338" w:right="0" w:firstLine="0"/>
        <w:jc w:val="both"/>
        <w:textAlignment w:val="baseline"/>
        <w:rPr>
          <w:rFonts w:ascii="Arial" w:hAnsi="Arial" w:eastAsia="Arial" w:cs="Arial"/>
          <w:sz w:val="20"/>
          <w:szCs w:val="20"/>
        </w:rPr>
      </w:pPr>
      <w:r>
        <mc:AlternateContent>
          <mc:Choice Requires="wps">
            <w:drawing>
              <wp:anchor distT="0" distB="0" distL="0" distR="0" simplePos="0" relativeHeight="251659264" behindDoc="1" locked="0" layoutInCell="1" allowOverlap="1">
                <wp:simplePos x="0" y="0"/>
                <wp:positionH relativeFrom="page">
                  <wp:posOffset>895985</wp:posOffset>
                </wp:positionH>
                <wp:positionV relativeFrom="paragraph">
                  <wp:posOffset>13335</wp:posOffset>
                </wp:positionV>
                <wp:extent cx="5981700" cy="27305"/>
                <wp:effectExtent l="0" t="0" r="0" b="0"/>
                <wp:wrapNone/>
                <wp:docPr id="10" name="Image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81446" cy="27432"/>
                        </a:xfrm>
                        <a:custGeom>
                          <a:avLst/>
                          <a:gdLst/>
                          <a:ahLst/>
                          <a:cxnLst/>
                          <a:rect l="l" t="t" r="r" b="b"/>
                          <a:pathLst>
                            <a:path w="5981446" h="27432">
                              <a:moveTo>
                                <a:pt x="0" y="27432"/>
                              </a:moveTo>
                              <a:lnTo>
                                <a:pt x="5981446" y="27432"/>
                              </a:lnTo>
                              <a:lnTo>
                                <a:pt x="5981446" y="0"/>
                              </a:lnTo>
                              <a:lnTo>
                                <a:pt x="0" y="0"/>
                              </a:lnTo>
                              <a:lnTo>
                                <a:pt x="0" y="27432"/>
                              </a:lnTo>
                            </a:path>
                          </a:pathLst>
                        </a:custGeom>
                        <a:solidFill>
                          <a:srgbClr val="E36C0A">
                            <a:alpha val="100000"/>
                          </a:srgbClr>
                        </a:solidFill>
                      </wps:spPr>
                      <wps:style>
                        <a:lnRef idx="0">
                          <a:srgbClr val="FFFFFF"/>
                        </a:lnRef>
                        <a:fillRef idx="0">
                          <a:srgbClr val="FFFFFF"/>
                        </a:fillRef>
                        <a:effectRef idx="0">
                          <a:srgbClr val="FFFFFF"/>
                        </a:effectRef>
                        <a:fontRef idx="none"/>
                      </wps:style>
                      <wps:bodyPr/>
                    </wps:wsp>
                  </a:graphicData>
                </a:graphic>
              </wp:anchor>
            </w:drawing>
          </mc:Choice>
          <mc:Fallback>
            <w:pict>
              <v:shape id="Image10" o:spid="_x0000_s1026" o:spt="100" style="position:absolute;left:0pt;margin-left:70.55pt;margin-top:1.05pt;height:2.15pt;width:471pt;mso-position-horizontal-relative:page;z-index:-251657216;mso-width-relative:page;mso-height-relative:page;" fillcolor="#E36C0A" filled="t" stroked="f" coordsize="5981446,27432" o:gfxdata="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BtyNQAAAAIAQAADwAA&#10;AAAAAAABACAAAAAiAAAAZHJzL2Rvd25yZXYueG1sUEsBAhQAFAAAAAgAh07iQJu8qRYaAgAA0QQA&#10;AA4AAAAAAAAAAQAgAAAAIwEAAGRycy9lMm9Eb2MueG1sUEsFBgAAAAAGAAYAWQEAAK8FAAAAAA==&#10;" path="m0,27432l5981446,27432,5981446,0,0,0,0,27432e">
                <v:fill on="t" focussize="0,0"/>
                <v:stroke on="f"/>
                <v:imagedata o:title=""/>
                <o:lock v:ext="edit" aspectratio="t"/>
              </v:shape>
            </w:pict>
          </mc:Fallback>
        </mc:AlternateContent>
      </w:r>
    </w:p>
    <w:p w14:paraId="36B1A6C1">
      <w:pPr>
        <w:widowControl w:val="0"/>
        <w:kinsoku w:val="0"/>
        <w:autoSpaceDE w:val="0"/>
        <w:autoSpaceDN w:val="0"/>
        <w:adjustRightInd w:val="0"/>
        <w:spacing w:before="1" w:after="0" w:line="207" w:lineRule="auto"/>
        <w:ind w:left="338" w:right="0" w:firstLine="0"/>
        <w:jc w:val="both"/>
        <w:textAlignment w:val="baseline"/>
        <w:rPr>
          <w:rFonts w:ascii="Arial" w:hAnsi="Arial" w:eastAsia="Arial" w:cs="Arial"/>
          <w:sz w:val="20"/>
          <w:szCs w:val="20"/>
        </w:rPr>
      </w:pPr>
    </w:p>
    <w:p w14:paraId="78F80BDA">
      <w:pPr>
        <w:widowControl w:val="0"/>
        <w:kinsoku w:val="0"/>
        <w:autoSpaceDE w:val="0"/>
        <w:autoSpaceDN w:val="0"/>
        <w:adjustRightInd w:val="0"/>
        <w:spacing w:before="0" w:after="0" w:line="308" w:lineRule="auto"/>
        <w:ind w:left="338" w:right="0" w:firstLine="0"/>
        <w:jc w:val="both"/>
        <w:textAlignment w:val="baseline"/>
        <w:rPr>
          <w:rFonts w:ascii="Arial" w:hAnsi="Arial" w:eastAsia="Arial" w:cs="Arial"/>
          <w:sz w:val="20"/>
          <w:szCs w:val="20"/>
        </w:rPr>
      </w:pPr>
    </w:p>
    <w:p w14:paraId="0BB29262">
      <w:pPr>
        <w:widowControl w:val="0"/>
        <w:kinsoku w:val="0"/>
        <w:autoSpaceDE w:val="0"/>
        <w:autoSpaceDN w:val="0"/>
        <w:adjustRightInd w:val="0"/>
        <w:spacing w:before="0" w:after="127" w:line="240" w:lineRule="auto"/>
        <w:ind w:left="338" w:right="0" w:firstLine="0"/>
        <w:jc w:val="left"/>
        <w:textAlignment w:val="baseline"/>
        <w:outlineLvl w:val="1"/>
      </w:pPr>
      <w:r>
        <w:rPr>
          <w:rFonts w:ascii="Arial" w:hAnsi="Arial" w:eastAsia="Arial" w:cs="Arial"/>
          <w:b/>
          <w:i w:val="0"/>
          <w:color w:val="000000"/>
          <w:spacing w:val="29"/>
          <w:w w:val="100"/>
          <w:kern w:val="0"/>
          <w:position w:val="0"/>
          <w:sz w:val="31"/>
          <w:szCs w:val="31"/>
        </w:rPr>
        <w:t>1</w:t>
      </w:r>
      <w:r>
        <w:rPr>
          <w:rFonts w:ascii="Arial" w:hAnsi="Arial" w:eastAsia="Arial"/>
          <w:b/>
          <w:i w:val="0"/>
          <w:color w:val="000000"/>
          <w:spacing w:val="432"/>
          <w:w w:val="100"/>
          <w:kern w:val="0"/>
          <w:position w:val="0"/>
          <w:sz w:val="31"/>
          <w:szCs w:val="31"/>
        </w:rPr>
        <w:t xml:space="preserve"> </w:t>
      </w:r>
      <w:r>
        <w:rPr>
          <w:rFonts w:ascii="微软雅黑" w:hAnsi="微软雅黑" w:eastAsia="微软雅黑" w:cs="微软雅黑"/>
          <w:b/>
          <w:i w:val="0"/>
          <w:color w:val="000000"/>
          <w:spacing w:val="1"/>
          <w:w w:val="99"/>
          <w:kern w:val="0"/>
          <w:position w:val="0"/>
          <w:sz w:val="31"/>
          <w:szCs w:val="31"/>
        </w:rPr>
        <w:t>实验</w:t>
      </w:r>
      <w:r>
        <w:rPr>
          <w:rFonts w:ascii="微软雅黑" w:hAnsi="微软雅黑" w:eastAsia="微软雅黑" w:cs="微软雅黑"/>
          <w:b/>
          <w:i w:val="0"/>
          <w:color w:val="000000"/>
          <w:spacing w:val="1"/>
          <w:w w:val="100"/>
          <w:kern w:val="0"/>
          <w:position w:val="0"/>
          <w:sz w:val="31"/>
          <w:szCs w:val="31"/>
        </w:rPr>
        <w:t>简介</w:t>
      </w:r>
    </w:p>
    <w:p w14:paraId="7F1028D3">
      <w:pPr>
        <w:widowControl w:val="0"/>
        <w:kinsoku w:val="0"/>
        <w:autoSpaceDE w:val="0"/>
        <w:autoSpaceDN w:val="0"/>
        <w:adjustRightInd w:val="0"/>
        <w:spacing w:before="128" w:after="57" w:line="239" w:lineRule="auto"/>
        <w:ind w:left="811" w:right="0" w:firstLine="0"/>
        <w:jc w:val="left"/>
        <w:textAlignment w:val="baseline"/>
      </w:pPr>
      <w:r>
        <w:rPr>
          <w:rFonts w:ascii="微软雅黑" w:hAnsi="微软雅黑" w:eastAsia="微软雅黑" w:cs="微软雅黑"/>
          <w:b w:val="0"/>
          <w:i w:val="0"/>
          <w:color w:val="000000"/>
          <w:spacing w:val="0"/>
          <w:w w:val="100"/>
          <w:kern w:val="0"/>
          <w:position w:val="0"/>
          <w:sz w:val="22"/>
          <w:szCs w:val="22"/>
        </w:rPr>
        <w:t>本实验的录音和播放实验因为</w:t>
      </w:r>
      <w:r>
        <w:rPr>
          <w:rFonts w:ascii="微软雅黑" w:hAnsi="微软雅黑" w:eastAsia="微软雅黑"/>
          <w:b w:val="0"/>
          <w:i w:val="0"/>
          <w:color w:val="000000"/>
          <w:spacing w:val="0"/>
          <w:w w:val="71"/>
          <w:kern w:val="0"/>
          <w:position w:val="0"/>
          <w:sz w:val="22"/>
          <w:szCs w:val="22"/>
        </w:rPr>
        <w:t xml:space="preserve"> </w:t>
      </w:r>
      <w:r>
        <w:rPr>
          <w:rFonts w:ascii="Calibri" w:hAnsi="Calibri" w:eastAsia="Calibri" w:cs="Calibri"/>
          <w:b w:val="0"/>
          <w:i w:val="0"/>
          <w:color w:val="000000"/>
          <w:spacing w:val="0"/>
          <w:w w:val="100"/>
          <w:kern w:val="0"/>
          <w:position w:val="0"/>
          <w:sz w:val="22"/>
          <w:szCs w:val="22"/>
        </w:rPr>
        <w:t>AX301/AX4010</w:t>
      </w:r>
      <w:r>
        <w:rPr>
          <w:rFonts w:ascii="Calibri" w:hAnsi="Calibri" w:eastAsia="Calibri"/>
          <w:b w:val="0"/>
          <w:i w:val="0"/>
          <w:color w:val="000000"/>
          <w:spacing w:val="0"/>
          <w:w w:val="71"/>
          <w:kern w:val="0"/>
          <w:position w:val="0"/>
          <w:sz w:val="22"/>
          <w:szCs w:val="22"/>
        </w:rPr>
        <w:t xml:space="preserve"> </w:t>
      </w:r>
      <w:r>
        <w:rPr>
          <w:rFonts w:ascii="Calibri" w:hAnsi="Calibri" w:eastAsia="Calibri" w:cs="Calibri"/>
          <w:b w:val="0"/>
          <w:i w:val="0"/>
          <w:color w:val="000000"/>
          <w:spacing w:val="0"/>
          <w:w w:val="100"/>
          <w:kern w:val="0"/>
          <w:position w:val="0"/>
          <w:sz w:val="22"/>
          <w:szCs w:val="22"/>
        </w:rPr>
        <w:t>FPGA</w:t>
      </w:r>
      <w:r>
        <w:rPr>
          <w:rFonts w:ascii="Calibri" w:hAnsi="Calibri" w:eastAsia="Calibri"/>
          <w:b w:val="0"/>
          <w:i w:val="0"/>
          <w:color w:val="000000"/>
          <w:spacing w:val="0"/>
          <w:w w:val="71"/>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开发板上没有音频部分的电路，需要外接</w:t>
      </w:r>
    </w:p>
    <w:p w14:paraId="1DAE93CC">
      <w:pPr>
        <w:widowControl w:val="0"/>
        <w:kinsoku w:val="0"/>
        <w:autoSpaceDE w:val="0"/>
        <w:autoSpaceDN w:val="0"/>
        <w:adjustRightInd w:val="0"/>
        <w:spacing w:before="58" w:after="58" w:line="239" w:lineRule="auto"/>
        <w:ind w:left="338" w:right="0" w:firstLine="0"/>
        <w:jc w:val="left"/>
        <w:textAlignment w:val="baseline"/>
      </w:pPr>
      <w:r>
        <w:rPr>
          <w:rFonts w:ascii="微软雅黑" w:hAnsi="微软雅黑" w:eastAsia="微软雅黑" w:cs="微软雅黑"/>
          <w:b w:val="0"/>
          <w:i w:val="0"/>
          <w:color w:val="000000"/>
          <w:spacing w:val="0"/>
          <w:w w:val="99"/>
          <w:kern w:val="0"/>
          <w:position w:val="0"/>
          <w:sz w:val="22"/>
          <w:szCs w:val="22"/>
        </w:rPr>
        <w:t>一个黑金</w:t>
      </w:r>
      <w:r>
        <w:rPr>
          <w:rFonts w:ascii="微软雅黑" w:hAnsi="微软雅黑" w:eastAsia="微软雅黑" w:cs="微软雅黑"/>
          <w:b w:val="0"/>
          <w:i w:val="0"/>
          <w:color w:val="000000"/>
          <w:spacing w:val="1"/>
          <w:w w:val="99"/>
          <w:kern w:val="0"/>
          <w:position w:val="0"/>
          <w:sz w:val="22"/>
          <w:szCs w:val="22"/>
        </w:rPr>
        <w:t>的</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AU</w:t>
      </w:r>
      <w:r>
        <w:rPr>
          <w:rFonts w:ascii="Calibri" w:hAnsi="Calibri" w:eastAsia="Calibri" w:cs="Calibri"/>
          <w:b w:val="0"/>
          <w:i w:val="0"/>
          <w:color w:val="000000"/>
          <w:spacing w:val="1"/>
          <w:w w:val="99"/>
          <w:kern w:val="0"/>
          <w:position w:val="0"/>
          <w:sz w:val="22"/>
          <w:szCs w:val="22"/>
        </w:rPr>
        <w:t>DIO</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音频模块</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AN831</w:t>
      </w:r>
      <w:r>
        <w:rPr>
          <w:rFonts w:ascii="微软雅黑" w:hAnsi="微软雅黑" w:eastAsia="微软雅黑" w:cs="微软雅黑"/>
          <w:b w:val="0"/>
          <w:i w:val="0"/>
          <w:color w:val="000000"/>
          <w:spacing w:val="0"/>
          <w:w w:val="99"/>
          <w:kern w:val="0"/>
          <w:position w:val="0"/>
          <w:sz w:val="22"/>
          <w:szCs w:val="22"/>
        </w:rPr>
        <w:t>。音频模块和</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AX301/AX4010</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的开发板上的</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40</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针扩展</w:t>
      </w:r>
      <w:r>
        <w:rPr>
          <w:rFonts w:ascii="微软雅黑" w:hAnsi="微软雅黑" w:eastAsia="微软雅黑" w:cs="微软雅黑"/>
          <w:b w:val="0"/>
          <w:i w:val="0"/>
          <w:color w:val="000000"/>
          <w:spacing w:val="0"/>
          <w:w w:val="100"/>
          <w:kern w:val="0"/>
          <w:position w:val="0"/>
          <w:sz w:val="22"/>
          <w:szCs w:val="22"/>
        </w:rPr>
        <w:t>口（</w:t>
      </w:r>
      <w:r>
        <w:rPr>
          <w:rFonts w:ascii="Calibri" w:hAnsi="Calibri" w:eastAsia="Calibri" w:cs="Calibri"/>
          <w:b w:val="0"/>
          <w:i w:val="0"/>
          <w:color w:val="000000"/>
          <w:spacing w:val="0"/>
          <w:w w:val="100"/>
          <w:kern w:val="0"/>
          <w:position w:val="0"/>
          <w:sz w:val="22"/>
          <w:szCs w:val="22"/>
        </w:rPr>
        <w:t>J2</w:t>
      </w:r>
      <w:r>
        <w:rPr>
          <w:rFonts w:ascii="微软雅黑" w:hAnsi="微软雅黑" w:eastAsia="微软雅黑" w:cs="微软雅黑"/>
          <w:b w:val="0"/>
          <w:i w:val="0"/>
          <w:color w:val="000000"/>
          <w:spacing w:val="0"/>
          <w:w w:val="100"/>
          <w:kern w:val="0"/>
          <w:position w:val="0"/>
          <w:sz w:val="22"/>
          <w:szCs w:val="22"/>
        </w:rPr>
        <w:t>）</w:t>
      </w:r>
    </w:p>
    <w:p w14:paraId="3092D1BB">
      <w:pPr>
        <w:widowControl w:val="0"/>
        <w:kinsoku w:val="0"/>
        <w:autoSpaceDE w:val="0"/>
        <w:autoSpaceDN w:val="0"/>
        <w:adjustRightInd w:val="0"/>
        <w:spacing w:before="60" w:after="59" w:line="239" w:lineRule="auto"/>
        <w:ind w:left="338" w:right="0" w:firstLine="0"/>
        <w:jc w:val="left"/>
        <w:textAlignment w:val="baseline"/>
      </w:pPr>
      <w:r>
        <w:rPr>
          <w:rFonts w:ascii="微软雅黑" w:hAnsi="微软雅黑" w:eastAsia="微软雅黑" w:cs="微软雅黑"/>
          <w:b w:val="0"/>
          <w:i w:val="0"/>
          <w:color w:val="000000"/>
          <w:spacing w:val="0"/>
          <w:w w:val="100"/>
          <w:kern w:val="0"/>
          <w:position w:val="0"/>
          <w:sz w:val="22"/>
          <w:szCs w:val="22"/>
        </w:rPr>
        <w:t>相连实现音频数据通信。没有音频模块的用户可以到</w:t>
      </w:r>
      <w:r>
        <w:rPr>
          <w:rFonts w:ascii="微软雅黑" w:hAnsi="微软雅黑" w:eastAsia="微软雅黑"/>
          <w:b w:val="0"/>
          <w:i w:val="0"/>
          <w:color w:val="000000"/>
          <w:spacing w:val="0"/>
          <w:w w:val="72"/>
          <w:kern w:val="0"/>
          <w:position w:val="0"/>
          <w:sz w:val="22"/>
          <w:szCs w:val="22"/>
        </w:rPr>
        <w:t xml:space="preserve"> </w:t>
      </w:r>
      <w:r>
        <w:rPr>
          <w:rFonts w:ascii="Calibri" w:hAnsi="Calibri" w:eastAsia="Calibri" w:cs="Calibri"/>
          <w:b w:val="0"/>
          <w:i w:val="0"/>
          <w:color w:val="000000"/>
          <w:spacing w:val="0"/>
          <w:w w:val="100"/>
          <w:kern w:val="0"/>
          <w:position w:val="0"/>
          <w:sz w:val="22"/>
          <w:szCs w:val="22"/>
        </w:rPr>
        <w:t>ALINX</w:t>
      </w:r>
      <w:r>
        <w:rPr>
          <w:rFonts w:ascii="Calibri" w:hAnsi="Calibri" w:eastAsia="Calibri"/>
          <w:b w:val="0"/>
          <w:i w:val="0"/>
          <w:color w:val="000000"/>
          <w:spacing w:val="0"/>
          <w:w w:val="72"/>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官方淘宝店购买</w:t>
      </w:r>
      <w:r>
        <w:rPr>
          <w:rFonts w:ascii="Calibri" w:hAnsi="Calibri" w:eastAsia="Calibri" w:cs="Calibri"/>
          <w:b w:val="0"/>
          <w:i w:val="0"/>
          <w:color w:val="000000"/>
          <w:spacing w:val="0"/>
          <w:w w:val="100"/>
          <w:kern w:val="0"/>
          <w:position w:val="0"/>
          <w:sz w:val="22"/>
          <w:szCs w:val="22"/>
        </w:rPr>
        <w:t>,</w:t>
      </w:r>
      <w:r>
        <w:rPr>
          <w:rFonts w:ascii="Calibri" w:hAnsi="Calibri" w:eastAsia="Calibri"/>
          <w:b w:val="0"/>
          <w:i w:val="0"/>
          <w:color w:val="000000"/>
          <w:spacing w:val="0"/>
          <w:w w:val="72"/>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音频模块和开发板连</w:t>
      </w:r>
    </w:p>
    <w:p w14:paraId="5347817C">
      <w:pPr>
        <w:widowControl w:val="0"/>
        <w:kinsoku w:val="0"/>
        <w:autoSpaceDE w:val="0"/>
        <w:autoSpaceDN w:val="0"/>
        <w:adjustRightInd w:val="0"/>
        <w:spacing w:before="60" w:after="0" w:line="240" w:lineRule="auto"/>
        <w:ind w:left="338" w:right="0" w:firstLine="0"/>
        <w:jc w:val="left"/>
        <w:textAlignment w:val="baseline"/>
      </w:pPr>
      <w:r>
        <w:rPr>
          <w:rFonts w:ascii="微软雅黑" w:hAnsi="微软雅黑" w:eastAsia="微软雅黑" w:cs="微软雅黑"/>
          <w:b w:val="0"/>
          <w:i w:val="0"/>
          <w:color w:val="000000"/>
          <w:spacing w:val="0"/>
          <w:w w:val="99"/>
          <w:kern w:val="0"/>
          <w:position w:val="0"/>
          <w:sz w:val="22"/>
          <w:szCs w:val="22"/>
        </w:rPr>
        <w:t>接后如下</w:t>
      </w:r>
      <w:r>
        <w:rPr>
          <w:rFonts w:ascii="微软雅黑" w:hAnsi="微软雅黑" w:eastAsia="微软雅黑" w:cs="微软雅黑"/>
          <w:b w:val="0"/>
          <w:i w:val="0"/>
          <w:color w:val="000000"/>
          <w:spacing w:val="1"/>
          <w:w w:val="100"/>
          <w:kern w:val="0"/>
          <w:position w:val="0"/>
          <w:sz w:val="22"/>
          <w:szCs w:val="22"/>
        </w:rPr>
        <w:t>图所示</w:t>
      </w:r>
      <w:r>
        <w:rPr>
          <w:rFonts w:ascii="Calibri" w:hAnsi="Calibri" w:eastAsia="Calibri" w:cs="Calibri"/>
          <w:b w:val="0"/>
          <w:i w:val="0"/>
          <w:color w:val="000000"/>
          <w:spacing w:val="2"/>
          <w:w w:val="100"/>
          <w:kern w:val="0"/>
          <w:position w:val="0"/>
          <w:sz w:val="22"/>
          <w:szCs w:val="22"/>
        </w:rPr>
        <w:t>:</w:t>
      </w:r>
    </w:p>
    <w:p w14:paraId="699AF69F">
      <w:pPr>
        <w:widowControl w:val="0"/>
        <w:kinsoku w:val="0"/>
        <w:autoSpaceDE w:val="0"/>
        <w:autoSpaceDN w:val="0"/>
        <w:adjustRightInd w:val="0"/>
        <w:spacing w:before="0" w:after="0" w:line="229" w:lineRule="auto"/>
        <w:ind w:left="338" w:right="0" w:firstLine="0"/>
        <w:jc w:val="both"/>
        <w:textAlignment w:val="baseline"/>
        <w:rPr>
          <w:rFonts w:ascii="Arial" w:hAnsi="Arial" w:eastAsia="Arial" w:cs="Arial"/>
          <w:sz w:val="20"/>
          <w:szCs w:val="20"/>
        </w:rPr>
      </w:pPr>
    </w:p>
    <w:p w14:paraId="3346C9CF">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05F1AA2C">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3B651B97">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0D9D5A2A">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7DB2EA8E">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23198099">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732C2C77">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7123A055">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0ED282E2">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2F99AF89">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42F78798">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14B6E921">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r>
        <w:drawing>
          <wp:anchor distT="0" distB="0" distL="0" distR="0" simplePos="0" relativeHeight="251660288" behindDoc="0" locked="0" layoutInCell="1" allowOverlap="1">
            <wp:simplePos x="0" y="0"/>
            <wp:positionH relativeFrom="page">
              <wp:posOffset>1362075</wp:posOffset>
            </wp:positionH>
            <wp:positionV relativeFrom="paragraph">
              <wp:posOffset>-1515110</wp:posOffset>
            </wp:positionV>
            <wp:extent cx="5067300" cy="3291205"/>
            <wp:effectExtent l="0" t="0" r="0" b="0"/>
            <wp:wrapNone/>
            <wp:docPr id="32"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067300" cy="3291459"/>
                    </a:xfrm>
                    <a:prstGeom prst="rect">
                      <a:avLst/>
                    </a:prstGeom>
                  </pic:spPr>
                </pic:pic>
              </a:graphicData>
            </a:graphic>
          </wp:anchor>
        </w:drawing>
      </w:r>
    </w:p>
    <w:p w14:paraId="7B31A9A6">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30F4D65E">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547186B9">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1C6F2E40">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1A02020F">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50EB8BCB">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3EB1A0D8">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4BAF9278">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00F91773">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6A8D85C3">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0C1D0768">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5FDDDC5F">
      <w:pPr>
        <w:widowControl w:val="0"/>
        <w:kinsoku w:val="0"/>
        <w:autoSpaceDE w:val="0"/>
        <w:autoSpaceDN w:val="0"/>
        <w:adjustRightInd w:val="0"/>
        <w:spacing w:before="1" w:after="0" w:line="398" w:lineRule="auto"/>
        <w:ind w:left="338" w:right="0" w:firstLine="0"/>
        <w:jc w:val="both"/>
        <w:textAlignment w:val="baseline"/>
        <w:rPr>
          <w:rFonts w:ascii="Arial" w:hAnsi="Arial" w:eastAsia="Arial" w:cs="Arial"/>
          <w:sz w:val="20"/>
          <w:szCs w:val="20"/>
        </w:rPr>
      </w:pPr>
    </w:p>
    <w:p w14:paraId="29CAB73C">
      <w:pPr>
        <w:widowControl w:val="0"/>
        <w:kinsoku w:val="0"/>
        <w:autoSpaceDE w:val="0"/>
        <w:autoSpaceDN w:val="0"/>
        <w:adjustRightInd w:val="0"/>
        <w:spacing w:before="0" w:after="0" w:line="267" w:lineRule="auto"/>
        <w:ind w:left="338" w:right="391" w:firstLine="473"/>
        <w:jc w:val="left"/>
        <w:textAlignment w:val="baseline"/>
      </w:pPr>
      <w:r>
        <w:rPr>
          <w:rFonts w:ascii="微软雅黑" w:hAnsi="微软雅黑" w:eastAsia="微软雅黑" w:cs="微软雅黑"/>
          <w:b w:val="0"/>
          <w:i w:val="0"/>
          <w:color w:val="000000"/>
          <w:spacing w:val="0"/>
          <w:w w:val="99"/>
          <w:kern w:val="0"/>
          <w:position w:val="0"/>
          <w:sz w:val="22"/>
          <w:szCs w:val="22"/>
        </w:rPr>
        <w:t>音频模块上有三个音频连接器</w:t>
      </w:r>
      <w:r>
        <w:rPr>
          <w:rFonts w:ascii="Calibri" w:hAnsi="Calibri" w:eastAsia="Calibri" w:cs="Calibri"/>
          <w:b w:val="0"/>
          <w:i w:val="0"/>
          <w:color w:val="000000"/>
          <w:spacing w:val="0"/>
          <w:w w:val="99"/>
          <w:kern w:val="0"/>
          <w:position w:val="0"/>
          <w:sz w:val="22"/>
          <w:szCs w:val="22"/>
        </w:rPr>
        <w:t>,</w:t>
      </w:r>
      <w:r>
        <w:rPr>
          <w:rFonts w:ascii="微软雅黑" w:hAnsi="微软雅黑" w:eastAsia="微软雅黑" w:cs="微软雅黑"/>
          <w:b w:val="0"/>
          <w:i w:val="0"/>
          <w:color w:val="000000"/>
          <w:spacing w:val="0"/>
          <w:w w:val="99"/>
          <w:kern w:val="0"/>
          <w:position w:val="0"/>
          <w:sz w:val="22"/>
          <w:szCs w:val="22"/>
        </w:rPr>
        <w:t>其中粉色的接口为</w:t>
      </w:r>
      <w:r>
        <w:rPr>
          <w:rFonts w:ascii="微软雅黑" w:hAnsi="微软雅黑" w:eastAsia="微软雅黑" w:cs="微软雅黑"/>
          <w:b w:val="0"/>
          <w:i w:val="0"/>
          <w:color w:val="000000"/>
          <w:spacing w:val="0"/>
          <w:w w:val="100"/>
          <w:kern w:val="0"/>
          <w:position w:val="0"/>
          <w:sz w:val="22"/>
          <w:szCs w:val="22"/>
        </w:rPr>
        <w:t>麦克风输入</w:t>
      </w:r>
      <w:r>
        <w:rPr>
          <w:rFonts w:ascii="Calibri" w:hAnsi="Calibri" w:eastAsia="Calibri" w:cs="Calibri"/>
          <w:b w:val="0"/>
          <w:i w:val="0"/>
          <w:color w:val="000000"/>
          <w:spacing w:val="0"/>
          <w:w w:val="100"/>
          <w:kern w:val="0"/>
          <w:position w:val="0"/>
          <w:sz w:val="22"/>
          <w:szCs w:val="22"/>
        </w:rPr>
        <w:t>;</w:t>
      </w:r>
      <w:r>
        <w:rPr>
          <w:rFonts w:ascii="微软雅黑" w:hAnsi="微软雅黑" w:eastAsia="微软雅黑" w:cs="微软雅黑"/>
          <w:b w:val="0"/>
          <w:i w:val="0"/>
          <w:color w:val="000000"/>
          <w:spacing w:val="0"/>
          <w:w w:val="100"/>
          <w:kern w:val="0"/>
          <w:position w:val="0"/>
          <w:sz w:val="22"/>
          <w:szCs w:val="22"/>
        </w:rPr>
        <w:t>绿色的接口为耳机输出</w:t>
      </w:r>
      <w:r>
        <w:rPr>
          <w:rFonts w:ascii="Calibri" w:hAnsi="Calibri" w:eastAsia="Calibri" w:cs="Calibri"/>
          <w:b w:val="0"/>
          <w:i w:val="0"/>
          <w:color w:val="000000"/>
          <w:spacing w:val="0"/>
          <w:w w:val="100"/>
          <w:kern w:val="0"/>
          <w:position w:val="0"/>
          <w:sz w:val="22"/>
          <w:szCs w:val="22"/>
        </w:rPr>
        <w:t>;</w:t>
      </w:r>
      <w:r>
        <w:rPr>
          <w:rFonts w:ascii="微软雅黑" w:hAnsi="微软雅黑" w:eastAsia="微软雅黑" w:cs="微软雅黑"/>
          <w:b w:val="0"/>
          <w:i w:val="0"/>
          <w:color w:val="000000"/>
          <w:spacing w:val="0"/>
          <w:w w:val="100"/>
          <w:kern w:val="0"/>
          <w:position w:val="0"/>
          <w:sz w:val="22"/>
          <w:szCs w:val="22"/>
        </w:rPr>
        <w:t>蓝色的</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接口为音频输入</w:t>
      </w:r>
      <w:r>
        <w:rPr>
          <w:rFonts w:ascii="Calibri" w:hAnsi="Calibri" w:eastAsia="Calibri" w:cs="Calibri"/>
          <w:b w:val="0"/>
          <w:i w:val="0"/>
          <w:color w:val="000000"/>
          <w:spacing w:val="0"/>
          <w:w w:val="100"/>
          <w:kern w:val="0"/>
          <w:position w:val="0"/>
          <w:sz w:val="22"/>
          <w:szCs w:val="22"/>
        </w:rPr>
        <w:t>,</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用于连接</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DVD</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等音频输出口。本实验将实现音频模块和</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FPGA</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之间的数据通信</w:t>
      </w:r>
      <w:r>
        <w:rPr>
          <w:rFonts w:ascii="Calibri" w:hAnsi="Calibri" w:eastAsia="Calibri" w:cs="Calibri"/>
          <w:b w:val="0"/>
          <w:i w:val="0"/>
          <w:color w:val="000000"/>
          <w:spacing w:val="0"/>
          <w:w w:val="100"/>
          <w:kern w:val="0"/>
          <w:position w:val="0"/>
          <w:sz w:val="22"/>
          <w:szCs w:val="22"/>
        </w:rPr>
        <w:t>,</w:t>
      </w:r>
      <w:r>
        <w:rPr>
          <w:rFonts w:ascii="Calibri" w:hAnsi="Calibri" w:eastAsia="Calibri"/>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通过音频模块把麦克风输入的语音数据存储到</w:t>
      </w:r>
      <w:r>
        <w:rPr>
          <w:rFonts w:ascii="微软雅黑" w:hAnsi="微软雅黑" w:eastAsia="微软雅黑"/>
          <w:b w:val="0"/>
          <w:i w:val="0"/>
          <w:color w:val="000000"/>
          <w:spacing w:val="0"/>
          <w:w w:val="71"/>
          <w:kern w:val="0"/>
          <w:position w:val="0"/>
          <w:sz w:val="22"/>
          <w:szCs w:val="22"/>
        </w:rPr>
        <w:t xml:space="preserve"> </w:t>
      </w:r>
      <w:r>
        <w:rPr>
          <w:rFonts w:ascii="Calibri" w:hAnsi="Calibri" w:eastAsia="Calibri" w:cs="Calibri"/>
          <w:b w:val="0"/>
          <w:i w:val="0"/>
          <w:color w:val="000000"/>
          <w:spacing w:val="0"/>
          <w:w w:val="100"/>
          <w:kern w:val="0"/>
          <w:position w:val="0"/>
          <w:sz w:val="22"/>
          <w:szCs w:val="22"/>
        </w:rPr>
        <w:t>SDRAM</w:t>
      </w:r>
      <w:r>
        <w:rPr>
          <w:rFonts w:ascii="Calibri" w:hAnsi="Calibri" w:eastAsia="Calibri"/>
          <w:b w:val="0"/>
          <w:i w:val="0"/>
          <w:color w:val="000000"/>
          <w:spacing w:val="0"/>
          <w:w w:val="71"/>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存储器里</w:t>
      </w:r>
      <w:r>
        <w:rPr>
          <w:rFonts w:ascii="Calibri" w:hAnsi="Calibri" w:eastAsia="Calibri" w:cs="Calibri"/>
          <w:b w:val="0"/>
          <w:i w:val="0"/>
          <w:color w:val="000000"/>
          <w:spacing w:val="0"/>
          <w:w w:val="100"/>
          <w:kern w:val="0"/>
          <w:position w:val="0"/>
          <w:sz w:val="22"/>
          <w:szCs w:val="22"/>
        </w:rPr>
        <w:t>,</w:t>
      </w:r>
      <w:r>
        <w:rPr>
          <w:rFonts w:ascii="Calibri" w:hAnsi="Calibri" w:eastAsia="Calibri"/>
          <w:b w:val="0"/>
          <w:i w:val="0"/>
          <w:color w:val="000000"/>
          <w:spacing w:val="0"/>
          <w:w w:val="71"/>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再把音频数据发送给音频模块</w:t>
      </w:r>
      <w:r>
        <w:rPr>
          <w:rFonts w:ascii="Calibri" w:hAnsi="Calibri" w:eastAsia="Calibri" w:cs="Calibri"/>
          <w:b w:val="0"/>
          <w:i w:val="0"/>
          <w:color w:val="000000"/>
          <w:spacing w:val="0"/>
          <w:w w:val="100"/>
          <w:kern w:val="0"/>
          <w:position w:val="0"/>
          <w:sz w:val="22"/>
          <w:szCs w:val="22"/>
        </w:rPr>
        <w:t>,</w:t>
      </w:r>
      <w:r>
        <w:rPr>
          <w:rFonts w:ascii="微软雅黑" w:hAnsi="微软雅黑" w:eastAsia="微软雅黑" w:cs="微软雅黑"/>
          <w:b w:val="0"/>
          <w:i w:val="0"/>
          <w:color w:val="000000"/>
          <w:spacing w:val="0"/>
          <w:w w:val="100"/>
          <w:kern w:val="0"/>
          <w:position w:val="0"/>
          <w:sz w:val="22"/>
          <w:szCs w:val="22"/>
        </w:rPr>
        <w:t>从</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耳机接口进行语音的播</w:t>
      </w:r>
      <w:r>
        <w:rPr>
          <w:rFonts w:ascii="微软雅黑" w:hAnsi="微软雅黑" w:eastAsia="微软雅黑" w:cs="微软雅黑"/>
          <w:b w:val="0"/>
          <w:i w:val="0"/>
          <w:color w:val="000000"/>
          <w:spacing w:val="1"/>
          <w:w w:val="99"/>
          <w:kern w:val="0"/>
          <w:position w:val="0"/>
          <w:sz w:val="22"/>
          <w:szCs w:val="22"/>
        </w:rPr>
        <w:t>放</w:t>
      </w:r>
      <w:r>
        <w:rPr>
          <w:rFonts w:ascii="Calibri" w:hAnsi="Calibri" w:eastAsia="Calibri" w:cs="Calibri"/>
          <w:b w:val="0"/>
          <w:i w:val="0"/>
          <w:color w:val="000000"/>
          <w:spacing w:val="1"/>
          <w:w w:val="99"/>
          <w:kern w:val="0"/>
          <w:position w:val="0"/>
          <w:sz w:val="22"/>
          <w:szCs w:val="22"/>
        </w:rPr>
        <w:t>,</w:t>
      </w:r>
      <w:r>
        <w:rPr>
          <w:rFonts w:ascii="微软雅黑" w:hAnsi="微软雅黑" w:eastAsia="微软雅黑" w:cs="微软雅黑"/>
          <w:b w:val="0"/>
          <w:i w:val="0"/>
          <w:color w:val="000000"/>
          <w:spacing w:val="0"/>
          <w:w w:val="99"/>
          <w:kern w:val="0"/>
          <w:position w:val="0"/>
          <w:sz w:val="22"/>
          <w:szCs w:val="22"/>
        </w:rPr>
        <w:t>从而实现</w:t>
      </w:r>
      <w:r>
        <w:rPr>
          <w:rFonts w:ascii="微软雅黑" w:hAnsi="微软雅黑" w:eastAsia="微软雅黑" w:cs="微软雅黑"/>
          <w:b w:val="0"/>
          <w:i w:val="0"/>
          <w:color w:val="000000"/>
          <w:spacing w:val="0"/>
          <w:w w:val="100"/>
          <w:kern w:val="0"/>
          <w:position w:val="0"/>
          <w:sz w:val="22"/>
          <w:szCs w:val="22"/>
        </w:rPr>
        <w:t>录音和播放的功能</w:t>
      </w:r>
      <w:r>
        <w:rPr>
          <w:rFonts w:ascii="微软雅黑" w:hAnsi="微软雅黑" w:eastAsia="微软雅黑" w:cs="微软雅黑"/>
          <w:b w:val="0"/>
          <w:i w:val="0"/>
          <w:color w:val="000000"/>
          <w:spacing w:val="1"/>
          <w:w w:val="100"/>
          <w:kern w:val="0"/>
          <w:position w:val="0"/>
          <w:sz w:val="22"/>
          <w:szCs w:val="22"/>
        </w:rPr>
        <w:t>。</w:t>
      </w:r>
    </w:p>
    <w:p w14:paraId="286E313D">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2C4D4549">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3E770CF7">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5767537D">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33EC987C">
      <w:pPr>
        <w:widowControl w:val="0"/>
        <w:kinsoku w:val="0"/>
        <w:autoSpaceDE w:val="0"/>
        <w:autoSpaceDN w:val="0"/>
        <w:adjustRightInd w:val="0"/>
        <w:spacing w:before="2" w:after="0" w:line="302" w:lineRule="auto"/>
        <w:ind w:left="338" w:right="0" w:firstLine="0"/>
        <w:jc w:val="both"/>
        <w:textAlignment w:val="baseline"/>
        <w:rPr>
          <w:rFonts w:ascii="Arial" w:hAnsi="Arial" w:eastAsia="Arial" w:cs="Arial"/>
          <w:sz w:val="20"/>
          <w:szCs w:val="20"/>
        </w:rPr>
      </w:pPr>
      <w:r>
        <mc:AlternateContent>
          <mc:Choice Requires="wpc">
            <w:drawing>
              <wp:anchor distT="0" distB="0" distL="0" distR="0" simplePos="0" relativeHeight="251659264" behindDoc="1" locked="0" layoutInCell="1" allowOverlap="1">
                <wp:simplePos x="0" y="0"/>
                <wp:positionH relativeFrom="page">
                  <wp:posOffset>914400</wp:posOffset>
                </wp:positionH>
                <wp:positionV relativeFrom="paragraph">
                  <wp:posOffset>606425</wp:posOffset>
                </wp:positionV>
                <wp:extent cx="914400" cy="196850"/>
                <wp:effectExtent l="0" t="0" r="0" b="0"/>
                <wp:wrapNone/>
                <wp:docPr id="52" name="Image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任意多边形 1"/>
                        <wps:cNvSpPr/>
                        <wps:spPr>
                          <a:xfrm>
                            <a:off x="845769" y="0"/>
                            <a:ext cx="68580" cy="196596"/>
                          </a:xfrm>
                          <a:custGeom>
                            <a:avLst/>
                            <a:gdLst/>
                            <a:ahLst/>
                            <a:cxnLst/>
                            <a:rect l="l" t="t" r="r" b="b"/>
                            <a:pathLst>
                              <a:path w="68580" h="196596">
                                <a:moveTo>
                                  <a:pt x="0" y="196596"/>
                                </a:moveTo>
                                <a:lnTo>
                                  <a:pt x="68580" y="196596"/>
                                </a:lnTo>
                                <a:lnTo>
                                  <a:pt x="68580" y="0"/>
                                </a:lnTo>
                                <a:lnTo>
                                  <a:pt x="0" y="0"/>
                                </a:lnTo>
                                <a:lnTo>
                                  <a:pt x="0" y="196596"/>
                                </a:lnTo>
                              </a:path>
                            </a:pathLst>
                          </a:custGeom>
                          <a:solidFill>
                            <a:srgbClr val="E36C0A">
                              <a:alpha val="100000"/>
                            </a:srgbClr>
                          </a:solidFill>
                        </wps:spPr>
                        <wps:bodyPr/>
                      </wps:wsp>
                      <wps:wsp>
                        <wps:cNvPr id="2" name="任意多边形 2"/>
                        <wps:cNvSpPr/>
                        <wps:spPr>
                          <a:xfrm>
                            <a:off x="0" y="0"/>
                            <a:ext cx="845820" cy="196596"/>
                          </a:xfrm>
                          <a:custGeom>
                            <a:avLst/>
                            <a:gdLst/>
                            <a:ahLst/>
                            <a:cxnLst/>
                            <a:rect l="l" t="t" r="r" b="b"/>
                            <a:pathLst>
                              <a:path w="845820" h="196596">
                                <a:moveTo>
                                  <a:pt x="0" y="196596"/>
                                </a:moveTo>
                                <a:lnTo>
                                  <a:pt x="845820" y="196596"/>
                                </a:lnTo>
                                <a:lnTo>
                                  <a:pt x="845820" y="0"/>
                                </a:lnTo>
                                <a:lnTo>
                                  <a:pt x="0" y="0"/>
                                </a:lnTo>
                                <a:lnTo>
                                  <a:pt x="0" y="196596"/>
                                </a:lnTo>
                              </a:path>
                            </a:pathLst>
                          </a:custGeom>
                          <a:solidFill>
                            <a:srgbClr val="E36C0A">
                              <a:alpha val="100000"/>
                            </a:srgbClr>
                          </a:solidFill>
                        </wps:spPr>
                        <wps:bodyPr/>
                      </wps:wsp>
                    </wpc:wpc>
                  </a:graphicData>
                </a:graphic>
              </wp:anchor>
            </w:drawing>
          </mc:Choice>
          <mc:Fallback>
            <w:pict>
              <v:group id="Image52" o:spid="_x0000_s1026" o:spt="203" style="position:absolute;left:0pt;margin-left:72pt;margin-top:47.75pt;height:15.5pt;width:72pt;mso-position-horizontal-relative:page;z-index:-251657216;mso-width-relative:page;mso-height-relative:page;" coordsize="914349,196596" editas="canvas" o:gfxdata="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77xEvdoAAAAKAQAADwAAAAAAAAAB&#10;ACAAAAAiAAAAZHJzL2Rvd25yZXYueG1sUEsBAhQAFAAAAAgAh07iQK5cxLG5AgAAoAgAAA4AAAAA&#10;AAAAAQAgAAAAKQEAAGRycy9lMm9Eb2MueG1sUEsFBgAAAAAGAAYAWQEAAFQGAAAAAA==&#10;">
                <o:lock v:ext="edit" aspectratio="f"/>
                <v:shape id="Image52" o:spid="_x0000_s1026" style="position:absolute;left:0;top:0;height:196596;width:914349;" filled="f" stroked="f" coordsize="21600,21600" o:gfxdata="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77xEvdoAAAAKAQAADwAAAAAAAAABACAAAAAiAAAAZHJzL2Rv&#10;d25yZXYueG1sUEsBAhQAFAAAAAgAh07iQG238upxAgAA6wcAAA4AAAAAAAAAAQAgAAAAKQEAAGRy&#10;cy9lMm9Eb2MueG1sUEsFBgAAAAAGAAYAWQEAAAwGAAAAAA==&#10;">
                  <v:fill on="f" focussize="0,0"/>
                  <v:stroke on="f"/>
                  <v:imagedata o:title=""/>
                  <o:lock v:ext="edit" aspectratio="t"/>
                </v:shape>
                <v:shape id="_x0000_s1026" o:spid="_x0000_s1026" o:spt="100" style="position:absolute;left:845769;top:0;height:196596;width:68580;" fillcolor="#E36C0A" filled="t" stroked="f" coordsize="68580,196596" o:gfxdata="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twcP9&#10;2gAAAAoBAAAPAAAAAAAAAAEAIAAAACIAAABkcnMvZG93bnJldi54bWxQSwECFAAUAAAACACHTuJA&#10;JOdnOh8CAACpBAAADgAAAAAAAAABACAAAAApAQAAZHJzL2Uyb0RvYy54bWxQSwUGAAAAAAYABgBZ&#10;AQAAugUAAAAA&#10;" path="m0,196596l68580,196596,68580,0,0,0,0,196596e">
                  <v:fill on="t" focussize="0,0"/>
                  <v:stroke on="f"/>
                  <v:imagedata o:title=""/>
                  <o:lock v:ext="edit" aspectratio="f"/>
                </v:shape>
                <v:shape id="_x0000_s1026" o:spid="_x0000_s1026" o:spt="100" style="position:absolute;left:0;top:0;height:196596;width:845820;" fillcolor="#E36C0A" filled="t" stroked="f" coordsize="845820,196596" o:gfxdata="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brYutsA&#10;AAAKAQAADwAAAAAAAAABACAAAAAiAAAAZHJzL2Rvd25yZXYueG1sUEsBAhQAFAAAAAgAh07iQBjx&#10;06gcAgAAqAQAAA4AAAAAAAAAAQAgAAAAKgEAAGRycy9lMm9Eb2MueG1sUEsFBgAAAAAGAAYAWQEA&#10;ALgFAAAAAA==&#10;" path="m0,196596l845820,196596,845820,0,0,0,0,196596e">
                  <v:fill on="t" focussize="0,0"/>
                  <v:stroke on="f"/>
                  <v:imagedata o:title=""/>
                  <o:lock v:ext="edit" aspectratio="f"/>
                </v:shape>
              </v:group>
            </w:pict>
          </mc:Fallback>
        </mc:AlternateContent>
      </w:r>
      <w:r>
        <mc:AlternateContent>
          <mc:Choice Requires="wps">
            <w:drawing>
              <wp:anchor distT="0" distB="0" distL="0" distR="0" simplePos="0" relativeHeight="251659264" behindDoc="1" locked="0" layoutInCell="1" allowOverlap="1">
                <wp:simplePos x="0" y="0"/>
                <wp:positionH relativeFrom="page">
                  <wp:posOffset>845820</wp:posOffset>
                </wp:positionH>
                <wp:positionV relativeFrom="paragraph">
                  <wp:posOffset>606425</wp:posOffset>
                </wp:positionV>
                <wp:extent cx="68580" cy="196850"/>
                <wp:effectExtent l="0" t="0" r="0" b="0"/>
                <wp:wrapNone/>
                <wp:docPr id="53" name="Image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580" cy="196596"/>
                        </a:xfrm>
                        <a:custGeom>
                          <a:avLst/>
                          <a:gdLst/>
                          <a:ahLst/>
                          <a:cxnLst/>
                          <a:rect l="l" t="t" r="r" b="b"/>
                          <a:pathLst>
                            <a:path w="68580" h="196596">
                              <a:moveTo>
                                <a:pt x="0" y="196596"/>
                              </a:moveTo>
                              <a:lnTo>
                                <a:pt x="68580" y="196596"/>
                              </a:lnTo>
                              <a:lnTo>
                                <a:pt x="68580" y="0"/>
                              </a:lnTo>
                              <a:lnTo>
                                <a:pt x="0" y="0"/>
                              </a:lnTo>
                              <a:lnTo>
                                <a:pt x="0" y="196596"/>
                              </a:lnTo>
                            </a:path>
                          </a:pathLst>
                        </a:custGeom>
                        <a:solidFill>
                          <a:srgbClr val="E36C0A">
                            <a:alpha val="100000"/>
                          </a:srgbClr>
                        </a:solidFill>
                      </wps:spPr>
                      <wps:style>
                        <a:lnRef idx="0">
                          <a:srgbClr val="FFFFFF"/>
                        </a:lnRef>
                        <a:fillRef idx="0">
                          <a:srgbClr val="FFFFFF"/>
                        </a:fillRef>
                        <a:effectRef idx="0">
                          <a:srgbClr val="FFFFFF"/>
                        </a:effectRef>
                        <a:fontRef idx="none"/>
                      </wps:style>
                      <wps:bodyPr/>
                    </wps:wsp>
                  </a:graphicData>
                </a:graphic>
              </wp:anchor>
            </w:drawing>
          </mc:Choice>
          <mc:Fallback>
            <w:pict>
              <v:shape id="Image53" o:spid="_x0000_s1026" o:spt="100" style="position:absolute;left:0pt;margin-left:66.6pt;margin-top:47.75pt;height:15.5pt;width:5.4pt;mso-position-horizontal-relative:page;z-index:-251657216;mso-width-relative:page;mso-height-relative:page;" fillcolor="#E36C0A" filled="t" stroked="f" coordsize="68580,196596" o:gfxdata="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dp4iPYAAAACgEA&#10;AA8AAAAAAAAAAQAgAAAAIgAAAGRycy9kb3ducmV2LnhtbFBLAQIUABQAAAAIAIdO4kClDb+iGgIA&#10;AM4EAAAOAAAAAAAAAAEAIAAAACcBAABkcnMvZTJvRG9jLnhtbFBLBQYAAAAABgAGAFkBAACzBQAA&#10;AAA=&#10;" path="m0,196596l68580,196596,68580,0,0,0,0,196596e">
                <v:fill on="t" focussize="0,0"/>
                <v:stroke on="f"/>
                <v:imagedata o:title=""/>
                <o:lock v:ext="edit" aspectratio="t"/>
              </v:shape>
            </w:pict>
          </mc:Fallback>
        </mc:AlternateContent>
      </w:r>
      <w:r>
        <mc:AlternateContent>
          <mc:Choice Requires="wpc">
            <w:drawing>
              <wp:anchor distT="0" distB="0" distL="0" distR="0" simplePos="0" relativeHeight="251659264" behindDoc="1" locked="0" layoutInCell="1" allowOverlap="1">
                <wp:simplePos x="0" y="0"/>
                <wp:positionH relativeFrom="page">
                  <wp:posOffset>895985</wp:posOffset>
                </wp:positionH>
                <wp:positionV relativeFrom="paragraph">
                  <wp:posOffset>606425</wp:posOffset>
                </wp:positionV>
                <wp:extent cx="6031865" cy="21590"/>
                <wp:effectExtent l="0" t="0" r="0" b="0"/>
                <wp:wrapNone/>
                <wp:docPr id="54" name="Image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 name="任意多边形 3"/>
                        <wps:cNvSpPr/>
                        <wps:spPr>
                          <a:xfrm>
                            <a:off x="0" y="0"/>
                            <a:ext cx="882396" cy="18288"/>
                          </a:xfrm>
                          <a:custGeom>
                            <a:avLst/>
                            <a:gdLst/>
                            <a:ahLst/>
                            <a:cxnLst/>
                            <a:rect l="l" t="t" r="r" b="b"/>
                            <a:pathLst>
                              <a:path w="882396" h="18288">
                                <a:moveTo>
                                  <a:pt x="0" y="18288"/>
                                </a:moveTo>
                                <a:lnTo>
                                  <a:pt x="882396" y="18288"/>
                                </a:lnTo>
                                <a:lnTo>
                                  <a:pt x="882396" y="0"/>
                                </a:lnTo>
                                <a:lnTo>
                                  <a:pt x="0" y="0"/>
                                </a:lnTo>
                                <a:lnTo>
                                  <a:pt x="0" y="18288"/>
                                </a:lnTo>
                              </a:path>
                            </a:pathLst>
                          </a:custGeom>
                          <a:solidFill>
                            <a:srgbClr val="E36C0A">
                              <a:alpha val="100000"/>
                            </a:srgbClr>
                          </a:solidFill>
                        </wps:spPr>
                        <wps:bodyPr/>
                      </wps:wsp>
                      <wps:wsp>
                        <wps:cNvPr id="5" name="任意多边形 5"/>
                        <wps:cNvSpPr/>
                        <wps:spPr>
                          <a:xfrm>
                            <a:off x="5220665" y="0"/>
                            <a:ext cx="811073" cy="21336"/>
                          </a:xfrm>
                          <a:custGeom>
                            <a:avLst/>
                            <a:gdLst/>
                            <a:ahLst/>
                            <a:cxnLst/>
                            <a:rect l="l" t="t" r="r" b="b"/>
                            <a:pathLst>
                              <a:path w="811073" h="21336">
                                <a:moveTo>
                                  <a:pt x="0" y="21336"/>
                                </a:moveTo>
                                <a:lnTo>
                                  <a:pt x="811073" y="21336"/>
                                </a:lnTo>
                                <a:lnTo>
                                  <a:pt x="811073" y="0"/>
                                </a:lnTo>
                                <a:lnTo>
                                  <a:pt x="0" y="0"/>
                                </a:lnTo>
                                <a:lnTo>
                                  <a:pt x="0" y="21336"/>
                                </a:lnTo>
                              </a:path>
                            </a:pathLst>
                          </a:custGeom>
                          <a:solidFill>
                            <a:srgbClr val="E36C0A">
                              <a:alpha val="100000"/>
                            </a:srgbClr>
                          </a:solidFill>
                        </wps:spPr>
                        <wps:bodyPr/>
                      </wps:wsp>
                    </wpc:wpc>
                  </a:graphicData>
                </a:graphic>
              </wp:anchor>
            </w:drawing>
          </mc:Choice>
          <mc:Fallback>
            <w:pict>
              <v:group id="Image54" o:spid="_x0000_s1026" o:spt="203" style="position:absolute;left:0pt;margin-left:70.55pt;margin-top:47.75pt;height:1.7pt;width:474.95pt;mso-position-horizontal-relative:page;z-index:-251657216;mso-width-relative:page;mso-height-relative:page;" coordsize="6031738,21336" editas="canvas" o:gfxdata="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e+tPS9kAAAAKAQAADwAAAAAAAAABACAAAAAiAAAAZHJzL2Rvd25yZXYueG1sUEsBAhQAFAAA&#10;AAgAh07iQE/+PkfSAgAAmwgAAA4AAAAAAAAAAQAgAAAAKAEAAGRycy9lMm9Eb2MueG1sUEsFBgAA&#10;AAAGAAYAWQEAAGwGAAAAAA==&#10;">
                <o:lock v:ext="edit" aspectratio="f"/>
                <v:shape id="Image54" o:spid="_x0000_s1026" style="position:absolute;left:0;top:0;height:21336;width:6031738;" filled="f" stroked="f" coordsize="21600,21600" o:gfxdata="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vrT0vZAAAA&#10;CgEAAA8AAAAAAAAAAQAgAAAAIgAAAGRycy9kb3ducmV2LnhtbFBLAQIUABQAAAAIAIdO4kCWzRyb&#10;jgIAAOYHAAAOAAAAAAAAAAEAIAAAACgBAABkcnMvZTJvRG9jLnhtbFBLBQYAAAAABgAGAFkBAAAo&#10;BgAAAAA=&#10;">
                  <v:fill on="f" focussize="0,0"/>
                  <v:stroke on="f"/>
                  <v:imagedata o:title=""/>
                  <o:lock v:ext="edit" aspectratio="t"/>
                </v:shape>
                <v:shape id="_x0000_s1026" o:spid="_x0000_s1026" o:spt="100" style="position:absolute;left:0;top:0;height:18288;width:882396;" fillcolor="#E36C0A" filled="t" stroked="f" coordsize="882396,18288" o:gfxdata="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pe1v9sAAAAK&#10;AQAADwAAAAAAAAABACAAAAAiAAAAZHJzL2Rvd25yZXYueG1sUEsBAhQAFAAAAAgAh07iQC7XNWMZ&#10;AgAAowQAAA4AAAAAAAAAAQAgAAAAKgEAAGRycy9lMm9Eb2MueG1sUEsFBgAAAAAGAAYAWQEAALUF&#10;AAAAAA==&#10;" path="m0,18288l882396,18288,882396,0,0,0,0,18288e">
                  <v:fill on="t" focussize="0,0"/>
                  <v:stroke on="f"/>
                  <v:imagedata o:title=""/>
                  <o:lock v:ext="edit" aspectratio="f"/>
                </v:shape>
                <v:shape id="_x0000_s1026" o:spid="_x0000_s1026" o:spt="100" style="position:absolute;left:5220665;top:0;height:21336;width:811073;" fillcolor="#E36C0A" filled="t" stroked="f" coordsize="811073,21336" o:gfxdata="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P9vt7a&#10;AAAACgEAAA8AAAAAAAAAAQAgAAAAIgAAAGRycy9kb3ducmV2LnhtbFBLAQIUABQAAAAIAIdO4kBZ&#10;R/NcHgIAAKkEAAAOAAAAAAAAAAEAIAAAACkBAABkcnMvZTJvRG9jLnhtbFBLBQYAAAAABgAGAFkB&#10;AAC5BQAAAAA=&#10;" path="m0,21336l811073,21336,811073,0,0,0,0,21336e">
                  <v:fill on="t" focussize="0,0"/>
                  <v:stroke on="f"/>
                  <v:imagedata o:title=""/>
                  <o:lock v:ext="edit" aspectratio="f"/>
                </v:shape>
              </v:group>
            </w:pict>
          </mc:Fallback>
        </mc:AlternateContent>
      </w:r>
      <w:r>
        <mc:AlternateContent>
          <mc:Choice Requires="wpc">
            <w:drawing>
              <wp:anchor distT="0" distB="0" distL="0" distR="0" simplePos="0" relativeHeight="251660288" behindDoc="0" locked="0" layoutInCell="1" allowOverlap="1">
                <wp:simplePos x="0" y="0"/>
                <wp:positionH relativeFrom="page">
                  <wp:posOffset>845820</wp:posOffset>
                </wp:positionH>
                <wp:positionV relativeFrom="paragraph">
                  <wp:posOffset>588645</wp:posOffset>
                </wp:positionV>
                <wp:extent cx="6082030" cy="214630"/>
                <wp:effectExtent l="0" t="0" r="0" b="0"/>
                <wp:wrapNone/>
                <wp:docPr id="55" name="Image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 name="任意多边形 6"/>
                        <wps:cNvSpPr/>
                        <wps:spPr>
                          <a:xfrm>
                            <a:off x="6013400" y="39624"/>
                            <a:ext cx="68580" cy="155448"/>
                          </a:xfrm>
                          <a:custGeom>
                            <a:avLst/>
                            <a:gdLst/>
                            <a:ahLst/>
                            <a:cxnLst/>
                            <a:rect l="l" t="t" r="r" b="b"/>
                            <a:pathLst>
                              <a:path w="68580" h="155448">
                                <a:moveTo>
                                  <a:pt x="0" y="155448"/>
                                </a:moveTo>
                                <a:lnTo>
                                  <a:pt x="68580" y="155448"/>
                                </a:lnTo>
                                <a:lnTo>
                                  <a:pt x="68580" y="0"/>
                                </a:lnTo>
                                <a:lnTo>
                                  <a:pt x="0" y="0"/>
                                </a:lnTo>
                                <a:lnTo>
                                  <a:pt x="0" y="155448"/>
                                </a:lnTo>
                              </a:path>
                            </a:pathLst>
                          </a:custGeom>
                          <a:solidFill>
                            <a:srgbClr val="E36C0A">
                              <a:alpha val="100000"/>
                            </a:srgbClr>
                          </a:solidFill>
                        </wps:spPr>
                        <wps:bodyPr/>
                      </wps:wsp>
                      <wps:wsp>
                        <wps:cNvPr id="7" name="任意多边形 7"/>
                        <wps:cNvSpPr/>
                        <wps:spPr>
                          <a:xfrm>
                            <a:off x="5270958" y="195072"/>
                            <a:ext cx="811073" cy="19812"/>
                          </a:xfrm>
                          <a:custGeom>
                            <a:avLst/>
                            <a:gdLst/>
                            <a:ahLst/>
                            <a:cxnLst/>
                            <a:rect l="l" t="t" r="r" b="b"/>
                            <a:pathLst>
                              <a:path w="811073" h="19812">
                                <a:moveTo>
                                  <a:pt x="0" y="19812"/>
                                </a:moveTo>
                                <a:lnTo>
                                  <a:pt x="811073" y="19812"/>
                                </a:lnTo>
                                <a:lnTo>
                                  <a:pt x="811073" y="0"/>
                                </a:lnTo>
                                <a:lnTo>
                                  <a:pt x="0" y="0"/>
                                </a:lnTo>
                                <a:lnTo>
                                  <a:pt x="0" y="19812"/>
                                </a:lnTo>
                              </a:path>
                            </a:pathLst>
                          </a:custGeom>
                          <a:solidFill>
                            <a:srgbClr val="E36C0A">
                              <a:alpha val="100000"/>
                            </a:srgbClr>
                          </a:solidFill>
                        </wps:spPr>
                        <wps:bodyPr/>
                      </wps:wsp>
                      <wps:wsp>
                        <wps:cNvPr id="8" name="任意多边形 8"/>
                        <wps:cNvSpPr/>
                        <wps:spPr>
                          <a:xfrm>
                            <a:off x="0" y="0"/>
                            <a:ext cx="982980" cy="18288"/>
                          </a:xfrm>
                          <a:custGeom>
                            <a:avLst/>
                            <a:gdLst/>
                            <a:ahLst/>
                            <a:cxnLst/>
                            <a:rect l="l" t="t" r="r" b="b"/>
                            <a:pathLst>
                              <a:path w="982980" h="18288">
                                <a:moveTo>
                                  <a:pt x="0" y="18288"/>
                                </a:moveTo>
                                <a:lnTo>
                                  <a:pt x="982980" y="18288"/>
                                </a:lnTo>
                                <a:lnTo>
                                  <a:pt x="982980" y="0"/>
                                </a:lnTo>
                                <a:lnTo>
                                  <a:pt x="0" y="0"/>
                                </a:lnTo>
                                <a:lnTo>
                                  <a:pt x="0" y="18288"/>
                                </a:lnTo>
                              </a:path>
                            </a:pathLst>
                          </a:custGeom>
                          <a:solidFill>
                            <a:srgbClr val="E36C0A">
                              <a:alpha val="100000"/>
                            </a:srgbClr>
                          </a:solidFill>
                        </wps:spPr>
                        <wps:bodyPr/>
                      </wps:wsp>
                      <wps:wsp>
                        <wps:cNvPr id="9" name="任意多边形 9"/>
                        <wps:cNvSpPr/>
                        <wps:spPr>
                          <a:xfrm>
                            <a:off x="0" y="18288"/>
                            <a:ext cx="982980" cy="1524"/>
                          </a:xfrm>
                          <a:custGeom>
                            <a:avLst/>
                            <a:gdLst/>
                            <a:ahLst/>
                            <a:cxnLst/>
                            <a:rect l="l" t="t" r="r" b="b"/>
                            <a:pathLst>
                              <a:path w="982980" h="1524">
                                <a:moveTo>
                                  <a:pt x="0" y="1524"/>
                                </a:moveTo>
                                <a:lnTo>
                                  <a:pt x="982980" y="1524"/>
                                </a:lnTo>
                                <a:lnTo>
                                  <a:pt x="982980" y="0"/>
                                </a:lnTo>
                                <a:lnTo>
                                  <a:pt x="0" y="0"/>
                                </a:lnTo>
                                <a:lnTo>
                                  <a:pt x="0" y="1524"/>
                                </a:lnTo>
                              </a:path>
                            </a:pathLst>
                          </a:custGeom>
                          <a:solidFill>
                            <a:srgbClr val="E36C0A">
                              <a:alpha val="100000"/>
                            </a:srgbClr>
                          </a:solidFill>
                        </wps:spPr>
                        <wps:bodyPr/>
                      </wps:wsp>
                      <wps:wsp>
                        <wps:cNvPr id="11" name="任意多边形 11"/>
                        <wps:cNvSpPr/>
                        <wps:spPr>
                          <a:xfrm>
                            <a:off x="982929"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12" name="任意多边形 12"/>
                        <wps:cNvSpPr/>
                        <wps:spPr>
                          <a:xfrm>
                            <a:off x="1001217" y="0"/>
                            <a:ext cx="4269613" cy="18288"/>
                          </a:xfrm>
                          <a:custGeom>
                            <a:avLst/>
                            <a:gdLst/>
                            <a:ahLst/>
                            <a:cxnLst/>
                            <a:rect l="l" t="t" r="r" b="b"/>
                            <a:pathLst>
                              <a:path w="4269613" h="18288">
                                <a:moveTo>
                                  <a:pt x="0" y="18288"/>
                                </a:moveTo>
                                <a:lnTo>
                                  <a:pt x="4269613" y="18288"/>
                                </a:lnTo>
                                <a:lnTo>
                                  <a:pt x="4269613" y="0"/>
                                </a:lnTo>
                                <a:lnTo>
                                  <a:pt x="0" y="0"/>
                                </a:lnTo>
                                <a:lnTo>
                                  <a:pt x="0" y="18288"/>
                                </a:lnTo>
                              </a:path>
                            </a:pathLst>
                          </a:custGeom>
                          <a:solidFill>
                            <a:srgbClr val="E36C0A">
                              <a:alpha val="100000"/>
                            </a:srgbClr>
                          </a:solidFill>
                        </wps:spPr>
                        <wps:bodyPr/>
                      </wps:wsp>
                      <wps:wsp>
                        <wps:cNvPr id="13" name="任意多边形 13"/>
                        <wps:cNvSpPr/>
                        <wps:spPr>
                          <a:xfrm>
                            <a:off x="5270958" y="18288"/>
                            <a:ext cx="18288" cy="1524"/>
                          </a:xfrm>
                          <a:custGeom>
                            <a:avLst/>
                            <a:gdLst/>
                            <a:ahLst/>
                            <a:cxnLst/>
                            <a:rect l="l" t="t" r="r" b="b"/>
                            <a:pathLst>
                              <a:path w="18288" h="1524">
                                <a:moveTo>
                                  <a:pt x="0" y="1524"/>
                                </a:moveTo>
                                <a:lnTo>
                                  <a:pt x="18288" y="1524"/>
                                </a:lnTo>
                                <a:lnTo>
                                  <a:pt x="18288" y="0"/>
                                </a:lnTo>
                                <a:lnTo>
                                  <a:pt x="0" y="0"/>
                                </a:lnTo>
                                <a:lnTo>
                                  <a:pt x="0" y="1524"/>
                                </a:lnTo>
                              </a:path>
                            </a:pathLst>
                          </a:custGeom>
                          <a:solidFill>
                            <a:srgbClr val="E36C0A">
                              <a:alpha val="100000"/>
                            </a:srgbClr>
                          </a:solidFill>
                        </wps:spPr>
                        <wps:bodyPr/>
                      </wps:wsp>
                      <wps:wsp>
                        <wps:cNvPr id="14" name="任意多边形 14"/>
                        <wps:cNvSpPr/>
                        <wps:spPr>
                          <a:xfrm>
                            <a:off x="5270958"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15" name="任意多边形 15"/>
                        <wps:cNvSpPr/>
                        <wps:spPr>
                          <a:xfrm>
                            <a:off x="5289246" y="0"/>
                            <a:ext cx="792785" cy="18288"/>
                          </a:xfrm>
                          <a:custGeom>
                            <a:avLst/>
                            <a:gdLst/>
                            <a:ahLst/>
                            <a:cxnLst/>
                            <a:rect l="l" t="t" r="r" b="b"/>
                            <a:pathLst>
                              <a:path w="792785" h="18288">
                                <a:moveTo>
                                  <a:pt x="0" y="18288"/>
                                </a:moveTo>
                                <a:lnTo>
                                  <a:pt x="792785" y="18288"/>
                                </a:lnTo>
                                <a:lnTo>
                                  <a:pt x="792785" y="0"/>
                                </a:lnTo>
                                <a:lnTo>
                                  <a:pt x="0" y="0"/>
                                </a:lnTo>
                                <a:lnTo>
                                  <a:pt x="0" y="18288"/>
                                </a:lnTo>
                              </a:path>
                            </a:pathLst>
                          </a:custGeom>
                          <a:solidFill>
                            <a:srgbClr val="E36C0A">
                              <a:alpha val="100000"/>
                            </a:srgbClr>
                          </a:solidFill>
                        </wps:spPr>
                        <wps:bodyPr/>
                      </wps:wsp>
                      <wps:wsp>
                        <wps:cNvPr id="16" name="任意多边形 16"/>
                        <wps:cNvSpPr/>
                        <wps:spPr>
                          <a:xfrm>
                            <a:off x="5289246" y="18288"/>
                            <a:ext cx="792785" cy="1524"/>
                          </a:xfrm>
                          <a:custGeom>
                            <a:avLst/>
                            <a:gdLst/>
                            <a:ahLst/>
                            <a:cxnLst/>
                            <a:rect l="l" t="t" r="r" b="b"/>
                            <a:pathLst>
                              <a:path w="792785" h="1524">
                                <a:moveTo>
                                  <a:pt x="0" y="1524"/>
                                </a:moveTo>
                                <a:lnTo>
                                  <a:pt x="792785" y="1524"/>
                                </a:lnTo>
                                <a:lnTo>
                                  <a:pt x="792785" y="0"/>
                                </a:lnTo>
                                <a:lnTo>
                                  <a:pt x="0" y="0"/>
                                </a:lnTo>
                                <a:lnTo>
                                  <a:pt x="0" y="1524"/>
                                </a:lnTo>
                              </a:path>
                            </a:pathLst>
                          </a:custGeom>
                          <a:solidFill>
                            <a:srgbClr val="E36C0A">
                              <a:alpha val="100000"/>
                            </a:srgbClr>
                          </a:solidFill>
                        </wps:spPr>
                        <wps:bodyPr/>
                      </wps:wsp>
                      <wps:wsp>
                        <wps:cNvPr id="17" name="任意多边形 17"/>
                        <wps:cNvSpPr/>
                        <wps:spPr>
                          <a:xfrm>
                            <a:off x="5338014" y="39624"/>
                            <a:ext cx="675437" cy="155448"/>
                          </a:xfrm>
                          <a:custGeom>
                            <a:avLst/>
                            <a:gdLst/>
                            <a:ahLst/>
                            <a:cxnLst/>
                            <a:rect l="l" t="t" r="r" b="b"/>
                            <a:pathLst>
                              <a:path w="675437" h="155448">
                                <a:moveTo>
                                  <a:pt x="0" y="155448"/>
                                </a:moveTo>
                                <a:lnTo>
                                  <a:pt x="675437" y="155448"/>
                                </a:lnTo>
                                <a:lnTo>
                                  <a:pt x="675437" y="0"/>
                                </a:lnTo>
                                <a:lnTo>
                                  <a:pt x="0" y="0"/>
                                </a:lnTo>
                                <a:lnTo>
                                  <a:pt x="0" y="155448"/>
                                </a:lnTo>
                              </a:path>
                            </a:pathLst>
                          </a:custGeom>
                          <a:solidFill>
                            <a:srgbClr val="E36C0A">
                              <a:alpha val="100000"/>
                            </a:srgbClr>
                          </a:solidFill>
                        </wps:spPr>
                        <wps:bodyPr/>
                      </wps:wsp>
                      <wps:wsp>
                        <wps:cNvPr id="18" name="任意多边形 18"/>
                        <wps:cNvSpPr/>
                        <wps:spPr>
                          <a:xfrm>
                            <a:off x="5270958" y="39624"/>
                            <a:ext cx="67056" cy="155448"/>
                          </a:xfrm>
                          <a:custGeom>
                            <a:avLst/>
                            <a:gdLst/>
                            <a:ahLst/>
                            <a:cxnLst/>
                            <a:rect l="l" t="t" r="r" b="b"/>
                            <a:pathLst>
                              <a:path w="67056" h="155448">
                                <a:moveTo>
                                  <a:pt x="0" y="155448"/>
                                </a:moveTo>
                                <a:lnTo>
                                  <a:pt x="67056" y="155448"/>
                                </a:lnTo>
                                <a:lnTo>
                                  <a:pt x="67056" y="0"/>
                                </a:lnTo>
                                <a:lnTo>
                                  <a:pt x="0" y="0"/>
                                </a:lnTo>
                                <a:lnTo>
                                  <a:pt x="0" y="155448"/>
                                </a:lnTo>
                              </a:path>
                            </a:pathLst>
                          </a:custGeom>
                          <a:solidFill>
                            <a:srgbClr val="E36C0A">
                              <a:alpha val="100000"/>
                            </a:srgbClr>
                          </a:solidFill>
                        </wps:spPr>
                        <wps:bodyPr/>
                      </wps:wsp>
                    </wpc:wpc>
                  </a:graphicData>
                </a:graphic>
              </wp:anchor>
            </w:drawing>
          </mc:Choice>
          <mc:Fallback>
            <w:pict>
              <v:group id="Image55" o:spid="_x0000_s1026" o:spt="203" style="position:absolute;left:0pt;margin-left:66.6pt;margin-top:46.35pt;height:16.9pt;width:478.9pt;mso-position-horizontal-relative:page;z-index:251660288;mso-width-relative:page;mso-height-relative:page;" coordsize="6082030,214884" editas="canvas" o:gfxdata="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">
                <o:lock v:ext="edit" aspectratio="f"/>
                <v:shape id="Image55" o:spid="_x0000_s1026" style="position:absolute;left:0;top:0;height:214884;width:6082030;" filled="f" stroked="f" coordsize="21600,21600" o:gfxdata="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">
                  <v:fill on="f" focussize="0,0"/>
                  <v:stroke on="f"/>
                  <v:imagedata o:title=""/>
                  <o:lock v:ext="edit" aspectratio="t"/>
                </v:shape>
                <v:shape id="_x0000_s1026" o:spid="_x0000_s1026" o:spt="100" style="position:absolute;left:6013400;top:39624;height:155448;width:68580;" fillcolor="#E36C0A" filled="t" stroked="f" coordsize="68580,155448" o:gfxdata="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0&#10;twdh2QAAAAsBAAAPAAAAAAAAAAEAIAAAACIAAABkcnMvZG93bnJldi54bWxQSwECFAAUAAAACACH&#10;TuJAo3M/1SMCAACuBAAADgAAAAAAAAABACAAAAAoAQAAZHJzL2Uyb0RvYy54bWxQSwUGAAAAAAYA&#10;BgBZAQAAvQUAAAAA&#10;" path="m0,155448l68580,155448,68580,0,0,0,0,155448e">
                  <v:fill on="t" focussize="0,0"/>
                  <v:stroke on="f"/>
                  <v:imagedata o:title=""/>
                  <o:lock v:ext="edit" aspectratio="f"/>
                </v:shape>
                <v:shape id="_x0000_s1026" o:spid="_x0000_s1026" o:spt="100" style="position:absolute;left:5270958;top:195072;height:19812;width:811073;" fillcolor="#E36C0A" filled="t" stroked="f" coordsize="811073,19812" o:gfxdata="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Q7da/aAAAACwEAAA8AAAAAAAAAAQAgAAAAIgAAAGRycy9kb3ducmV2LnhtbFBLAQIUABQA&#10;AAAIAIdO4kCMrBF9JwIAAK4EAAAOAAAAAAAAAAEAIAAAACkBAABkcnMvZTJvRG9jLnhtbFBLBQYA&#10;AAAABgAGAFkBAADCBQAAAAA=&#10;" path="m0,19812l811073,19812,811073,0,0,0,0,19812e">
                  <v:fill on="t" focussize="0,0"/>
                  <v:stroke on="f"/>
                  <v:imagedata o:title=""/>
                  <o:lock v:ext="edit" aspectratio="f"/>
                </v:shape>
                <v:shape id="_x0000_s1026" o:spid="_x0000_s1026" o:spt="100" style="position:absolute;left:0;top:0;height:18288;width:982980;" fillcolor="#E36C0A" filled="t" stroked="f" coordsize="982980,18288" o:gfxdata="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tus2nZAAAACwEA&#10;AA8AAAAAAAAAAQAgAAAAIgAAAGRycy9kb3ducmV2LnhtbFBLAQIUABQAAAAIAIdO4kAW8sSzGQIA&#10;AKMEAAAOAAAAAAAAAAEAIAAAACgBAABkcnMvZTJvRG9jLnhtbFBLBQYAAAAABgAGAFkBAACzBQAA&#10;AAA=&#10;" path="m0,18288l982980,18288,982980,0,0,0,0,18288e">
                  <v:fill on="t" focussize="0,0"/>
                  <v:stroke on="f"/>
                  <v:imagedata o:title=""/>
                  <o:lock v:ext="edit" aspectratio="f"/>
                </v:shape>
                <v:shape id="_x0000_s1026" o:spid="_x0000_s1026" o:spt="100" style="position:absolute;left:0;top:18288;height:1524;width:982980;" fillcolor="#E36C0A" filled="t" stroked="f" coordsize="982980,1524" o:gfxdata="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l2M7z1wAAAAsB&#10;AAAPAAAAAAAAAAEAIAAAACIAAABkcnMvZG93bnJldi54bWxQSwECFAAUAAAACACHTuJA2WCt/BwC&#10;AACiBAAADgAAAAAAAAABACAAAAAmAQAAZHJzL2Uyb0RvYy54bWxQSwUGAAAAAAYABgBZAQAAtAUA&#10;AAAA&#10;" path="m0,1524l982980,1524,982980,0,0,0,0,1524e">
                  <v:fill on="t" focussize="0,0"/>
                  <v:stroke on="f"/>
                  <v:imagedata o:title=""/>
                  <o:lock v:ext="edit" aspectratio="f"/>
                </v:shape>
                <v:shape id="_x0000_s1026" o:spid="_x0000_s1026" o:spt="100" style="position:absolute;left:982929;top:0;height:18288;width:18288;" fillcolor="#E36C0A" filled="t" stroked="f" coordsize="18288,18288" o:gfxdata="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YLN42gAA&#10;AAsBAAAPAAAAAAAAAAEAIAAAACIAAABkcnMvZG93bnJldi54bWxQSwECFAAUAAAACACHTuJAQ+4L&#10;yRwCAACmBAAADgAAAAAAAAABACAAAAApAQAAZHJzL2Uyb0RvYy54bWxQSwUGAAAAAAYABgBZAQAA&#10;twUAAAAA&#10;" path="m0,18288l18288,18288,18288,0,0,0,0,18288e">
                  <v:fill on="t" focussize="0,0"/>
                  <v:stroke on="f"/>
                  <v:imagedata o:title=""/>
                  <o:lock v:ext="edit" aspectratio="f"/>
                </v:shape>
                <v:shape id="_x0000_s1026" o:spid="_x0000_s1026" o:spt="100" style="position:absolute;left:1001217;top:0;height:18288;width:4269613;" fillcolor="#E36C0A" filled="t" stroked="f" coordsize="4269613,18288" o:gfxdata="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3NQ+9YA&#10;AAALAQAADwAAAAAAAAABACAAAAAiAAAAZHJzL2Rvd25yZXYueG1sUEsBAhQAFAAAAAgAh07iQGqD&#10;cqYhAgAArwQAAA4AAAAAAAAAAQAgAAAAJQEAAGRycy9lMm9Eb2MueG1sUEsFBgAAAAAGAAYAWQEA&#10;ALgFAAAAAA==&#10;" path="m0,18288l4269613,18288,4269613,0,0,0,0,18288e">
                  <v:fill on="t" focussize="0,0"/>
                  <v:stroke on="f"/>
                  <v:imagedata o:title=""/>
                  <o:lock v:ext="edit" aspectratio="f"/>
                </v:shape>
                <v:shape id="_x0000_s1026" o:spid="_x0000_s1026" o:spt="100" style="position:absolute;left:5270958;top:18288;height:1524;width:18288;" fillcolor="#E36C0A" filled="t" stroked="f" coordsize="18288,1524" o:gfxdata="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uJJ&#10;M9oAAAALAQAADwAAAAAAAAABACAAAAAiAAAAZHJzL2Rvd25yZXYueG1sUEsBAhQAFAAAAAgAh07i&#10;QBfoY44gAgAApgQAAA4AAAAAAAAAAQAgAAAAKQEAAGRycy9lMm9Eb2MueG1sUEsFBgAAAAAGAAYA&#10;WQEAALsFAAAAAA==&#10;" path="m0,1524l18288,1524,18288,0,0,0,0,1524e">
                  <v:fill on="t" focussize="0,0"/>
                  <v:stroke on="f"/>
                  <v:imagedata o:title=""/>
                  <o:lock v:ext="edit" aspectratio="f"/>
                </v:shape>
                <v:shape id="_x0000_s1026" o:spid="_x0000_s1026" o:spt="100" style="position:absolute;left:5270958;top:0;height:18288;width:18288;" fillcolor="#E36C0A" filled="t" stroked="f" coordsize="18288,18288" o:gfxdata="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YLN42gAA&#10;AAsBAAAPAAAAAAAAAAEAIAAAACIAAABkcnMvZG93bnJldi54bWxQSwECFAAUAAAACACHTuJAmEqB&#10;PhwCAACnBAAADgAAAAAAAAABACAAAAApAQAAZHJzL2Uyb0RvYy54bWxQSwUGAAAAAAYABgBZAQAA&#10;twUAAAAA&#10;" path="m0,18288l18288,18288,18288,0,0,0,0,18288e">
                  <v:fill on="t" focussize="0,0"/>
                  <v:stroke on="f"/>
                  <v:imagedata o:title=""/>
                  <o:lock v:ext="edit" aspectratio="f"/>
                </v:shape>
                <v:shape id="_x0000_s1026" o:spid="_x0000_s1026" o:spt="100" style="position:absolute;left:5289246;top:0;height:18288;width:792785;" fillcolor="#E36C0A" filled="t" stroked="f" coordsize="792785,18288" o:gfxdata="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AXyeV&#10;2AAAAAsBAAAPAAAAAAAAAAEAIAAAACIAAABkcnMvZG93bnJldi54bWxQSwECFAAUAAAACACHTuJA&#10;avW73yECAACrBAAADgAAAAAAAAABACAAAAAnAQAAZHJzL2Uyb0RvYy54bWxQSwUGAAAAAAYABgBZ&#10;AQAAugUAAAAA&#10;" path="m0,18288l792785,18288,792785,0,0,0,0,18288e">
                  <v:fill on="t" focussize="0,0"/>
                  <v:stroke on="f"/>
                  <v:imagedata o:title=""/>
                  <o:lock v:ext="edit" aspectratio="f"/>
                </v:shape>
                <v:shape id="_x0000_s1026" o:spid="_x0000_s1026" o:spt="100" style="position:absolute;left:5289246;top:18288;height:1524;width:792785;" fillcolor="#E36C0A" filled="t" stroked="f" coordsize="792785,1524" o:gfxdata="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yufdgAAAALAQAADwAAAAAAAAABACAAAAAiAAAAZHJzL2Rvd25yZXYueG1sUEsBAhQAFAAAAAgA&#10;h07iQA0PX80lAgAAqgQAAA4AAAAAAAAAAQAgAAAAJwEAAGRycy9lMm9Eb2MueG1sUEsFBgAAAAAG&#10;AAYAWQEAAL4FAAAAAA==&#10;" path="m0,1524l792785,1524,792785,0,0,0,0,1524e">
                  <v:fill on="t" focussize="0,0"/>
                  <v:stroke on="f"/>
                  <v:imagedata o:title=""/>
                  <o:lock v:ext="edit" aspectratio="f"/>
                </v:shape>
                <v:shape id="_x0000_s1026" o:spid="_x0000_s1026" o:spt="100" style="position:absolute;left:5338014;top:39624;height:155448;width:675437;" fillcolor="#E36C0A" filled="t" stroked="f" coordsize="675437,155448" o:gfxdata="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qfTJT2gAAAAsBAAAPAAAAAAAAAAEAIAAAACIAAABkcnMvZG93bnJldi54bWxQSwECFAAU&#10;AAAACACHTuJAUM2RQSgCAAC0BAAADgAAAAAAAAABACAAAAApAQAAZHJzL2Uyb0RvYy54bWxQSwUG&#10;AAAAAAYABgBZAQAAwwUAAAAA&#10;" path="m0,155448l675437,155448,675437,0,0,0,0,155448e">
                  <v:fill on="t" focussize="0,0"/>
                  <v:stroke on="f"/>
                  <v:imagedata o:title=""/>
                  <o:lock v:ext="edit" aspectratio="f"/>
                </v:shape>
                <v:shape id="_x0000_s1026" o:spid="_x0000_s1026" o:spt="100" style="position:absolute;left:5270958;top:39624;height:155448;width:67056;" fillcolor="#E36C0A" filled="t" stroked="f" coordsize="67056,155448" o:gfxdata="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n8mVtkAAAALAQAADwAAAAAAAAABACAAAAAiAAAAZHJzL2Rvd25yZXYueG1sUEsBAhQAFAAA&#10;AAgAh07iQJjW4tEnAgAAsAQAAA4AAAAAAAAAAQAgAAAAKAEAAGRycy9lMm9Eb2MueG1sUEsFBgAA&#10;AAAGAAYAWQEAAMEFAAAAAA==&#10;" path="m0,155448l67056,155448,67056,0,0,0,0,155448e">
                  <v:fill on="t" focussize="0,0"/>
                  <v:stroke on="f"/>
                  <v:imagedata o:title=""/>
                  <o:lock v:ext="edit" aspectratio="f"/>
                </v:shape>
              </v:group>
            </w:pict>
          </mc:Fallback>
        </mc:AlternateContent>
      </w:r>
      <w:r>
        <mc:AlternateContent>
          <mc:Choice Requires="wps">
            <w:drawing>
              <wp:anchor distT="0" distB="0" distL="0" distR="0" simplePos="0" relativeHeight="251660288" behindDoc="0" locked="0" layoutInCell="1" allowOverlap="1">
                <wp:simplePos x="0" y="0"/>
                <wp:positionH relativeFrom="page">
                  <wp:posOffset>1182370</wp:posOffset>
                </wp:positionH>
                <wp:positionV relativeFrom="paragraph">
                  <wp:posOffset>633730</wp:posOffset>
                </wp:positionV>
                <wp:extent cx="5614670" cy="167005"/>
                <wp:effectExtent l="0" t="0" r="0" b="0"/>
                <wp:wrapNone/>
                <wp:docPr id="56" name="TextBox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614670" cy="167005"/>
                        </a:xfrm>
                        <a:prstGeom prst="rect">
                          <a:avLst/>
                        </a:prstGeom>
                        <a:noFill/>
                      </wps:spPr>
                      <wps:txbx>
                        <w:txbxContent>
                          <w:p w14:paraId="63F385A0">
                            <w:pPr>
                              <w:widowControl w:val="0"/>
                              <w:kinsoku w:val="0"/>
                              <w:autoSpaceDE w:val="0"/>
                              <w:autoSpaceDN w:val="0"/>
                              <w:adjustRightInd w:val="0"/>
                              <w:spacing w:before="0" w:after="0" w:line="232" w:lineRule="auto"/>
                              <w:ind w:left="0" w:right="0" w:firstLine="0"/>
                              <w:jc w:val="left"/>
                              <w:textAlignment w:val="baseline"/>
                            </w:pPr>
                            <w:r>
                              <w:rPr>
                                <w:rFonts w:ascii="Calibri" w:hAnsi="Calibri" w:eastAsia="Calibri"/>
                                <w:b w:val="0"/>
                                <w:i w:val="0"/>
                                <w:color w:val="FFFFFF"/>
                                <w:spacing w:val="3354"/>
                                <w:w w:val="100"/>
                                <w:kern w:val="0"/>
                                <w:position w:val="0"/>
                                <w:sz w:val="19"/>
                                <w:szCs w:val="19"/>
                              </w:rPr>
                              <w:t xml:space="preserve"> </w:t>
                            </w:r>
                            <w:r>
                              <w:rPr>
                                <w:rFonts w:ascii="宋体" w:hAnsi="宋体" w:eastAsia="宋体" w:cs="宋体"/>
                                <w:b w:val="0"/>
                                <w:i w:val="0"/>
                                <w:color w:val="000000"/>
                                <w:spacing w:val="0"/>
                                <w:w w:val="100"/>
                                <w:kern w:val="0"/>
                                <w:position w:val="6"/>
                                <w:sz w:val="11"/>
                                <w:szCs w:val="11"/>
                              </w:rPr>
                              <w:t>版权所有</w:t>
                            </w:r>
                            <w:r>
                              <w:rPr>
                                <w:rFonts w:ascii="宋体" w:hAnsi="宋体" w:eastAsia="宋体"/>
                                <w:b w:val="0"/>
                                <w:i w:val="0"/>
                                <w:color w:val="000000"/>
                                <w:spacing w:val="3591"/>
                                <w:w w:val="100"/>
                                <w:kern w:val="0"/>
                                <w:position w:val="6"/>
                                <w:sz w:val="11"/>
                                <w:szCs w:val="11"/>
                              </w:rPr>
                              <w:t xml:space="preserve"> </w:t>
                            </w:r>
                            <w:r>
                              <w:rPr>
                                <w:rFonts w:ascii="Calibri" w:hAnsi="Calibri" w:eastAsia="Calibri" w:cs="Calibri"/>
                                <w:b/>
                                <w:i w:val="0"/>
                                <w:color w:val="000000"/>
                                <w:spacing w:val="0"/>
                                <w:w w:val="100"/>
                                <w:kern w:val="0"/>
                                <w:position w:val="3"/>
                                <w:sz w:val="19"/>
                                <w:szCs w:val="19"/>
                              </w:rPr>
                              <w:t>1</w:t>
                            </w:r>
                            <w:r>
                              <w:rPr>
                                <w:rFonts w:ascii="Calibri" w:hAnsi="Calibri" w:eastAsia="Calibri"/>
                                <w:b/>
                                <w:i w:val="0"/>
                                <w:color w:val="000000"/>
                                <w:spacing w:val="0"/>
                                <w:w w:val="100"/>
                                <w:kern w:val="0"/>
                                <w:position w:val="3"/>
                                <w:sz w:val="19"/>
                                <w:szCs w:val="19"/>
                              </w:rPr>
                              <w:t xml:space="preserve"> </w:t>
                            </w:r>
                            <w:r>
                              <w:rPr>
                                <w:rFonts w:ascii="Calibri" w:hAnsi="Calibri" w:eastAsia="Calibri" w:cs="Calibri"/>
                                <w:b w:val="0"/>
                                <w:i w:val="0"/>
                                <w:color w:val="000000"/>
                                <w:spacing w:val="0"/>
                                <w:w w:val="100"/>
                                <w:kern w:val="0"/>
                                <w:position w:val="3"/>
                                <w:sz w:val="19"/>
                                <w:szCs w:val="19"/>
                              </w:rPr>
                              <w:t>/</w:t>
                            </w:r>
                            <w:r>
                              <w:rPr>
                                <w:rFonts w:ascii="Calibri" w:hAnsi="Calibri" w:eastAsia="Calibri"/>
                                <w:b w:val="0"/>
                                <w:i w:val="0"/>
                                <w:color w:val="000000"/>
                                <w:spacing w:val="0"/>
                                <w:w w:val="100"/>
                                <w:kern w:val="0"/>
                                <w:position w:val="3"/>
                                <w:sz w:val="19"/>
                                <w:szCs w:val="19"/>
                              </w:rPr>
                              <w:t xml:space="preserve"> </w:t>
                            </w:r>
                            <w:r>
                              <w:rPr>
                                <w:rFonts w:ascii="Calibri" w:hAnsi="Calibri" w:eastAsia="Calibri" w:cs="Calibri"/>
                                <w:b/>
                                <w:i w:val="0"/>
                                <w:color w:val="000000"/>
                                <w:spacing w:val="0"/>
                                <w:w w:val="100"/>
                                <w:kern w:val="0"/>
                                <w:position w:val="3"/>
                                <w:sz w:val="19"/>
                                <w:szCs w:val="19"/>
                              </w:rPr>
                              <w:t>14</w:t>
                            </w:r>
                          </w:p>
                        </w:txbxContent>
                      </wps:txbx>
                      <wps:bodyPr rot="0" vert="horz" wrap="square" lIns="0" tIns="0" rIns="0" bIns="0" anchor="t" anchorCtr="0">
                        <a:spAutoFit/>
                      </wps:bodyPr>
                    </wps:wsp>
                  </a:graphicData>
                </a:graphic>
              </wp:anchor>
            </w:drawing>
          </mc:Choice>
          <mc:Fallback>
            <w:pict>
              <v:shape id="TextBox56" o:spid="_x0000_s1026" o:spt="202" type="#_x0000_t202" style="position:absolute;left:0pt;margin-left:93.1pt;margin-top:49.9pt;height:13.15pt;width:442.1pt;mso-position-horizontal-relative:page;z-index:251660288;mso-width-relative:page;mso-height-relative:page;" filled="f" stroked="f" coordsize="21600,21600" o:gfxdata="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QISQdYAAAALAQAADwAAAAAAAAABACAAAAAiAAAAZHJzL2Rvd25yZXYueG1sUEsBAhQA&#10;FAAAAAgAh07iQC0ySef0AQAA8wMAAA4AAAAAAAAAAQAgAAAAJQEAAGRycy9lMm9Eb2MueG1sUEsF&#10;BgAAAAAGAAYAWQEAAIsFAAAAAA==&#10;">
                <v:fill on="f" focussize="0,0"/>
                <v:stroke on="f"/>
                <v:imagedata o:title=""/>
                <o:lock v:ext="edit" aspectratio="t"/>
                <v:textbox inset="0mm,0mm,0mm,0mm" style="mso-fit-shape-to-text:t;">
                  <w:txbxContent>
                    <w:p w14:paraId="63F385A0">
                      <w:pPr>
                        <w:widowControl w:val="0"/>
                        <w:kinsoku w:val="0"/>
                        <w:autoSpaceDE w:val="0"/>
                        <w:autoSpaceDN w:val="0"/>
                        <w:adjustRightInd w:val="0"/>
                        <w:spacing w:before="0" w:after="0" w:line="232" w:lineRule="auto"/>
                        <w:ind w:left="0" w:right="0" w:firstLine="0"/>
                        <w:jc w:val="left"/>
                        <w:textAlignment w:val="baseline"/>
                      </w:pPr>
                      <w:r>
                        <w:rPr>
                          <w:rFonts w:ascii="Calibri" w:hAnsi="Calibri" w:eastAsia="Calibri"/>
                          <w:b w:val="0"/>
                          <w:i w:val="0"/>
                          <w:color w:val="FFFFFF"/>
                          <w:spacing w:val="3354"/>
                          <w:w w:val="100"/>
                          <w:kern w:val="0"/>
                          <w:position w:val="0"/>
                          <w:sz w:val="19"/>
                          <w:szCs w:val="19"/>
                        </w:rPr>
                        <w:t xml:space="preserve"> </w:t>
                      </w:r>
                      <w:r>
                        <w:rPr>
                          <w:rFonts w:ascii="宋体" w:hAnsi="宋体" w:eastAsia="宋体" w:cs="宋体"/>
                          <w:b w:val="0"/>
                          <w:i w:val="0"/>
                          <w:color w:val="000000"/>
                          <w:spacing w:val="0"/>
                          <w:w w:val="100"/>
                          <w:kern w:val="0"/>
                          <w:position w:val="6"/>
                          <w:sz w:val="11"/>
                          <w:szCs w:val="11"/>
                        </w:rPr>
                        <w:t>版权所有</w:t>
                      </w:r>
                      <w:r>
                        <w:rPr>
                          <w:rFonts w:ascii="宋体" w:hAnsi="宋体" w:eastAsia="宋体"/>
                          <w:b w:val="0"/>
                          <w:i w:val="0"/>
                          <w:color w:val="000000"/>
                          <w:spacing w:val="3591"/>
                          <w:w w:val="100"/>
                          <w:kern w:val="0"/>
                          <w:position w:val="6"/>
                          <w:sz w:val="11"/>
                          <w:szCs w:val="11"/>
                        </w:rPr>
                        <w:t xml:space="preserve"> </w:t>
                      </w:r>
                      <w:r>
                        <w:rPr>
                          <w:rFonts w:ascii="Calibri" w:hAnsi="Calibri" w:eastAsia="Calibri" w:cs="Calibri"/>
                          <w:b/>
                          <w:i w:val="0"/>
                          <w:color w:val="000000"/>
                          <w:spacing w:val="0"/>
                          <w:w w:val="100"/>
                          <w:kern w:val="0"/>
                          <w:position w:val="3"/>
                          <w:sz w:val="19"/>
                          <w:szCs w:val="19"/>
                        </w:rPr>
                        <w:t>1</w:t>
                      </w:r>
                      <w:r>
                        <w:rPr>
                          <w:rFonts w:ascii="Calibri" w:hAnsi="Calibri" w:eastAsia="Calibri"/>
                          <w:b/>
                          <w:i w:val="0"/>
                          <w:color w:val="000000"/>
                          <w:spacing w:val="0"/>
                          <w:w w:val="100"/>
                          <w:kern w:val="0"/>
                          <w:position w:val="3"/>
                          <w:sz w:val="19"/>
                          <w:szCs w:val="19"/>
                        </w:rPr>
                        <w:t xml:space="preserve"> </w:t>
                      </w:r>
                      <w:r>
                        <w:rPr>
                          <w:rFonts w:ascii="Calibri" w:hAnsi="Calibri" w:eastAsia="Calibri" w:cs="Calibri"/>
                          <w:b w:val="0"/>
                          <w:i w:val="0"/>
                          <w:color w:val="000000"/>
                          <w:spacing w:val="0"/>
                          <w:w w:val="100"/>
                          <w:kern w:val="0"/>
                          <w:position w:val="3"/>
                          <w:sz w:val="19"/>
                          <w:szCs w:val="19"/>
                        </w:rPr>
                        <w:t>/</w:t>
                      </w:r>
                      <w:r>
                        <w:rPr>
                          <w:rFonts w:ascii="Calibri" w:hAnsi="Calibri" w:eastAsia="Calibri"/>
                          <w:b w:val="0"/>
                          <w:i w:val="0"/>
                          <w:color w:val="000000"/>
                          <w:spacing w:val="0"/>
                          <w:w w:val="100"/>
                          <w:kern w:val="0"/>
                          <w:position w:val="3"/>
                          <w:sz w:val="19"/>
                          <w:szCs w:val="19"/>
                        </w:rPr>
                        <w:t xml:space="preserve"> </w:t>
                      </w:r>
                      <w:r>
                        <w:rPr>
                          <w:rFonts w:ascii="Calibri" w:hAnsi="Calibri" w:eastAsia="Calibri" w:cs="Calibri"/>
                          <w:b/>
                          <w:i w:val="0"/>
                          <w:color w:val="000000"/>
                          <w:spacing w:val="0"/>
                          <w:w w:val="100"/>
                          <w:kern w:val="0"/>
                          <w:position w:val="3"/>
                          <w:sz w:val="19"/>
                          <w:szCs w:val="19"/>
                        </w:rPr>
                        <w:t>14</w:t>
                      </w:r>
                    </w:p>
                  </w:txbxContent>
                </v:textbox>
              </v:shape>
            </w:pict>
          </mc:Fallback>
        </mc:AlternateContent>
      </w:r>
    </w:p>
    <w:p w14:paraId="359BD3A4">
      <w:pPr>
        <w:sectPr>
          <w:type w:val="continuous"/>
          <w:pgSz w:w="12240" w:h="15840"/>
          <w:pgMar w:top="710" w:right="1101" w:bottom="1346" w:left="1101" w:header="0" w:footer="0" w:gutter="0"/>
          <w:cols w:space="425" w:num="1"/>
        </w:sectPr>
      </w:pPr>
    </w:p>
    <w:p w14:paraId="2415E669">
      <w:pPr>
        <w:widowControl w:val="0"/>
        <w:kinsoku w:val="0"/>
        <w:autoSpaceDE w:val="0"/>
        <w:autoSpaceDN w:val="0"/>
        <w:adjustRightInd w:val="0"/>
        <w:spacing w:before="0" w:after="0" w:line="239" w:lineRule="auto"/>
        <w:ind w:left="778" w:right="0" w:firstLine="0"/>
        <w:jc w:val="left"/>
        <w:textAlignment w:val="baseline"/>
        <w:outlineLvl w:val="4"/>
      </w:pPr>
      <w:r>
        <w:fldChar w:fldCharType="begin"/>
      </w:r>
      <w:r>
        <w:instrText xml:space="preserve"> HYPERLINK "http://www.heijin.org" \h </w:instrText>
      </w:r>
      <w:r>
        <w:fldChar w:fldCharType="separate"/>
      </w:r>
      <w:r>
        <w:rPr>
          <w:rFonts w:ascii="Calibri" w:hAnsi="Calibri" w:eastAsia="Calibri" w:cs="Calibri"/>
          <w:b/>
          <w:i w:val="0"/>
          <w:color w:val="000000"/>
          <w:spacing w:val="0"/>
          <w:w w:val="100"/>
          <w:kern w:val="0"/>
          <w:position w:val="0"/>
          <w:sz w:val="22"/>
          <w:szCs w:val="22"/>
        </w:rPr>
        <w:fldChar w:fldCharType="end"/>
      </w:r>
      <w:r>
        <w:rPr>
          <w:rFonts w:ascii="Calibri" w:hAnsi="Calibri" w:eastAsia="Calibri"/>
          <w:b/>
          <w:i w:val="0"/>
          <w:color w:val="000000"/>
          <w:spacing w:val="6227"/>
          <w:w w:val="100"/>
          <w:kern w:val="0"/>
          <w:position w:val="0"/>
          <w:sz w:val="22"/>
          <w:szCs w:val="22"/>
        </w:rPr>
        <w:t xml:space="preserve"> </w:t>
      </w:r>
    </w:p>
    <w:p w14:paraId="6E6974A5">
      <w:pPr>
        <w:widowControl w:val="0"/>
        <w:kinsoku w:val="0"/>
        <w:autoSpaceDE w:val="0"/>
        <w:autoSpaceDN w:val="0"/>
        <w:adjustRightInd w:val="0"/>
        <w:spacing w:before="1" w:after="0" w:line="311" w:lineRule="auto"/>
        <w:ind w:left="151" w:right="0" w:firstLine="0"/>
        <w:jc w:val="both"/>
        <w:textAlignment w:val="baseline"/>
        <w:rPr>
          <w:rFonts w:ascii="Arial" w:hAnsi="Arial" w:eastAsia="Arial" w:cs="Arial"/>
          <w:sz w:val="20"/>
          <w:szCs w:val="20"/>
        </w:rPr>
      </w:pPr>
      <w:r>
        <mc:AlternateContent>
          <mc:Choice Requires="wpc">
            <w:drawing>
              <wp:anchor distT="0" distB="0" distL="0" distR="0" simplePos="0" relativeHeight="251659264" behindDoc="1" locked="0" layoutInCell="1" allowOverlap="1">
                <wp:simplePos x="0" y="0"/>
                <wp:positionH relativeFrom="page">
                  <wp:posOffset>836930</wp:posOffset>
                </wp:positionH>
                <wp:positionV relativeFrom="paragraph">
                  <wp:posOffset>52070</wp:posOffset>
                </wp:positionV>
                <wp:extent cx="6090920" cy="18415"/>
                <wp:effectExtent l="0" t="0" r="0" b="0"/>
                <wp:wrapNone/>
                <wp:docPr id="63" name="Image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 name="任意多边形 19"/>
                        <wps:cNvSpPr/>
                        <wps:spPr>
                          <a:xfrm>
                            <a:off x="0" y="0"/>
                            <a:ext cx="4879213" cy="18288"/>
                          </a:xfrm>
                          <a:custGeom>
                            <a:avLst/>
                            <a:gdLst/>
                            <a:ahLst/>
                            <a:cxnLst/>
                            <a:rect l="l" t="t" r="r" b="b"/>
                            <a:pathLst>
                              <a:path w="4879213" h="18288">
                                <a:moveTo>
                                  <a:pt x="0" y="18288"/>
                                </a:moveTo>
                                <a:lnTo>
                                  <a:pt x="4879213" y="18288"/>
                                </a:lnTo>
                                <a:lnTo>
                                  <a:pt x="4879213" y="0"/>
                                </a:lnTo>
                                <a:lnTo>
                                  <a:pt x="0" y="0"/>
                                </a:lnTo>
                                <a:lnTo>
                                  <a:pt x="0" y="18288"/>
                                </a:lnTo>
                              </a:path>
                            </a:pathLst>
                          </a:custGeom>
                          <a:solidFill>
                            <a:srgbClr val="E36C0A">
                              <a:alpha val="100000"/>
                            </a:srgbClr>
                          </a:solidFill>
                        </wps:spPr>
                        <wps:bodyPr/>
                      </wps:wsp>
                      <wps:wsp>
                        <wps:cNvPr id="20" name="任意多边形 20"/>
                        <wps:cNvSpPr/>
                        <wps:spPr>
                          <a:xfrm>
                            <a:off x="4870145"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21" name="任意多边形 21"/>
                        <wps:cNvSpPr/>
                        <wps:spPr>
                          <a:xfrm>
                            <a:off x="4888433" y="0"/>
                            <a:ext cx="1202741" cy="18288"/>
                          </a:xfrm>
                          <a:custGeom>
                            <a:avLst/>
                            <a:gdLst/>
                            <a:ahLst/>
                            <a:cxnLst/>
                            <a:rect l="l" t="t" r="r" b="b"/>
                            <a:pathLst>
                              <a:path w="1202741" h="18288">
                                <a:moveTo>
                                  <a:pt x="0" y="18288"/>
                                </a:moveTo>
                                <a:lnTo>
                                  <a:pt x="1202741" y="18288"/>
                                </a:lnTo>
                                <a:lnTo>
                                  <a:pt x="1202741" y="0"/>
                                </a:lnTo>
                                <a:lnTo>
                                  <a:pt x="0" y="0"/>
                                </a:lnTo>
                                <a:lnTo>
                                  <a:pt x="0" y="18288"/>
                                </a:lnTo>
                              </a:path>
                            </a:pathLst>
                          </a:custGeom>
                          <a:solidFill>
                            <a:srgbClr val="E36C0A">
                              <a:alpha val="100000"/>
                            </a:srgbClr>
                          </a:solidFill>
                        </wps:spPr>
                        <wps:bodyPr/>
                      </wps:wsp>
                    </wpc:wpc>
                  </a:graphicData>
                </a:graphic>
              </wp:anchor>
            </w:drawing>
          </mc:Choice>
          <mc:Fallback>
            <w:pict>
              <v:group id="Image63" o:spid="_x0000_s1026" o:spt="203" style="position:absolute;left:0pt;margin-left:65.9pt;margin-top:4.1pt;height:1.45pt;width:479.6pt;mso-position-horizontal-relative:page;z-index:-251657216;mso-width-relative:page;mso-height-relative:page;" coordsize="6091174,18288" editas="canvas"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TYU+VdgAAAAJAQAADwAAAAAAAAABACAAAAAiAAAAZHJzL2Rvd25y&#10;ZXYueG1sUEsBAhQAFAAAAAgAh07iQErQTJPiAgAAcAsAAA4AAAAAAAAAAQAgAAAAJwEAAGRycy9l&#10;Mm9Eb2MueG1sUEsFBgAAAAAGAAYAWQEAAHsGAAAAAA==&#10;">
                <o:lock v:ext="edit" aspectratio="f"/>
                <v:shape id="Image63" o:spid="_x0000_s1026" style="position:absolute;left:0;top:0;height:18288;width:6091174;" filled="f" stroked="f" coordsize="21600,21600"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TYU+VdgAAAAJAQAADwAAAAAAAAABACAAAAAiAAAAZHJzL2Rvd25y&#10;ZXYueG1sUEsBAhQAFAAAAAgAh07iQCtjGOepAgAAuwoAAA4AAAAAAAAAAQAgAAAAJwEAAGRycy9l&#10;Mm9Eb2MueG1sUEsFBgAAAAAGAAYAWQEAAEIGAAAAAA==&#10;">
                  <v:fill on="f" focussize="0,0"/>
                  <v:stroke on="f"/>
                  <v:imagedata o:title=""/>
                  <o:lock v:ext="edit" aspectratio="t"/>
                </v:shape>
                <v:shape id="_x0000_s1026" o:spid="_x0000_s1026" o:spt="100" style="position:absolute;left:0;top:0;height:18288;width:4879213;" fillcolor="#E36C0A" filled="t" stroked="f" coordsize="4879213,18288" o:gfxdata="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CfkT9cAAAAJ&#10;AQAADwAAAAAAAAABACAAAAAiAAAAZHJzL2Rvd25yZXYueG1sUEsBAhQAFAAAAAgAh07iQE3wvv8d&#10;AgAAqQQAAA4AAAAAAAAAAQAgAAAAJgEAAGRycy9lMm9Eb2MueG1sUEsFBgAAAAAGAAYAWQEAALUF&#10;AAAAAA==&#10;" path="m0,18288l4879213,18288,4879213,0,0,0,0,18288e">
                  <v:fill on="t" focussize="0,0"/>
                  <v:stroke on="f"/>
                  <v:imagedata o:title=""/>
                  <o:lock v:ext="edit" aspectratio="f"/>
                </v:shape>
                <v:shape id="_x0000_s1026" o:spid="_x0000_s1026" o:spt="100" style="position:absolute;left:4870145;top:0;height:18288;width:18288;" fillcolor="#E36C0A" filled="t" stroked="f" coordsize="18288,18288" o:gfxdata="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rvZ0NgAAAAJ&#10;AQAADwAAAAAAAAABACAAAAAiAAAAZHJzL2Rvd25yZXYueG1sUEsBAhQAFAAAAAgAh07iQMSP5bAc&#10;AgAApwQAAA4AAAAAAAAAAQAgAAAAJwEAAGRycy9lMm9Eb2MueG1sUEsFBgAAAAAGAAYAWQEAALUF&#10;AAAAAA==&#10;" path="m0,18288l18288,18288,18288,0,0,0,0,18288e">
                  <v:fill on="t" focussize="0,0"/>
                  <v:stroke on="f"/>
                  <v:imagedata o:title=""/>
                  <o:lock v:ext="edit" aspectratio="f"/>
                </v:shape>
                <v:shape id="_x0000_s1026" o:spid="_x0000_s1026" o:spt="100" style="position:absolute;left:4888433;top:0;height:18288;width:1202741;" fillcolor="#E36C0A" filled="t" stroked="f" coordsize="1202741,18288" o:gfxdata="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8X+mM&#10;2AAAAAkBAAAPAAAAAAAAAAEAIAAAACIAAABkcnMvZG93bnJldi54bWxQSwECFAAUAAAACACHTuJA&#10;Djg9ECECAACvBAAADgAAAAAAAAABACAAAAAnAQAAZHJzL2Uyb0RvYy54bWxQSwUGAAAAAAYABgBZ&#10;AQAAugUAAAAA&#10;" path="m0,18288l1202741,18288,1202741,0,0,0,0,18288e">
                  <v:fill on="t" focussize="0,0"/>
                  <v:stroke on="f"/>
                  <v:imagedata o:title=""/>
                  <o:lock v:ext="edit" aspectratio="f"/>
                </v:shape>
              </v:group>
            </w:pict>
          </mc:Fallback>
        </mc:AlternateContent>
      </w:r>
    </w:p>
    <w:p w14:paraId="5BA460D2">
      <w:pPr>
        <w:widowControl w:val="0"/>
        <w:kinsoku w:val="0"/>
        <w:autoSpaceDE w:val="0"/>
        <w:autoSpaceDN w:val="0"/>
        <w:adjustRightInd w:val="0"/>
        <w:spacing w:before="1" w:after="0" w:line="239" w:lineRule="auto"/>
        <w:ind w:left="338" w:right="0" w:firstLine="0"/>
        <w:jc w:val="left"/>
        <w:textAlignment w:val="baseline"/>
        <w:outlineLvl w:val="1"/>
      </w:pPr>
      <w:r>
        <w:rPr>
          <w:rFonts w:ascii="Arial" w:hAnsi="Arial" w:eastAsia="Arial" w:cs="Arial"/>
          <w:b/>
          <w:i w:val="0"/>
          <w:color w:val="000000"/>
          <w:spacing w:val="29"/>
          <w:w w:val="100"/>
          <w:kern w:val="0"/>
          <w:position w:val="0"/>
          <w:sz w:val="31"/>
          <w:szCs w:val="31"/>
        </w:rPr>
        <w:t>2</w:t>
      </w:r>
      <w:r>
        <w:rPr>
          <w:rFonts w:ascii="Arial" w:hAnsi="Arial" w:eastAsia="Arial"/>
          <w:b/>
          <w:i w:val="0"/>
          <w:color w:val="000000"/>
          <w:spacing w:val="432"/>
          <w:w w:val="100"/>
          <w:kern w:val="0"/>
          <w:position w:val="0"/>
          <w:sz w:val="31"/>
          <w:szCs w:val="31"/>
        </w:rPr>
        <w:t xml:space="preserve"> </w:t>
      </w:r>
      <w:r>
        <w:rPr>
          <w:rFonts w:ascii="微软雅黑" w:hAnsi="微软雅黑" w:eastAsia="微软雅黑" w:cs="微软雅黑"/>
          <w:b/>
          <w:i w:val="0"/>
          <w:color w:val="000000"/>
          <w:spacing w:val="2"/>
          <w:w w:val="99"/>
          <w:kern w:val="0"/>
          <w:position w:val="0"/>
          <w:sz w:val="31"/>
          <w:szCs w:val="31"/>
        </w:rPr>
        <w:t>实验原理</w:t>
      </w:r>
    </w:p>
    <w:p w14:paraId="38AB0DE0">
      <w:pPr>
        <w:widowControl w:val="0"/>
        <w:kinsoku w:val="0"/>
        <w:autoSpaceDE w:val="0"/>
        <w:autoSpaceDN w:val="0"/>
        <w:adjustRightInd w:val="0"/>
        <w:spacing w:before="1" w:after="0" w:line="379" w:lineRule="auto"/>
        <w:ind w:left="151" w:right="0" w:firstLine="0"/>
        <w:jc w:val="both"/>
        <w:textAlignment w:val="baseline"/>
        <w:rPr>
          <w:rFonts w:ascii="Arial" w:hAnsi="Arial" w:eastAsia="Arial" w:cs="Arial"/>
          <w:sz w:val="20"/>
          <w:szCs w:val="20"/>
        </w:rPr>
      </w:pPr>
    </w:p>
    <w:p w14:paraId="4F5CCF09">
      <w:pPr>
        <w:widowControl w:val="0"/>
        <w:kinsoku w:val="0"/>
        <w:autoSpaceDE w:val="0"/>
        <w:autoSpaceDN w:val="0"/>
        <w:adjustRightInd w:val="0"/>
        <w:spacing w:before="1" w:after="0" w:line="240" w:lineRule="auto"/>
        <w:ind w:left="338" w:right="0" w:firstLine="0"/>
        <w:jc w:val="left"/>
        <w:textAlignment w:val="baseline"/>
        <w:outlineLvl w:val="2"/>
      </w:pPr>
      <w:r>
        <w:rPr>
          <w:rFonts w:ascii="Arial" w:hAnsi="Arial" w:eastAsia="Arial" w:cs="Arial"/>
          <w:b/>
          <w:i w:val="0"/>
          <w:color w:val="000000"/>
          <w:spacing w:val="0"/>
          <w:w w:val="100"/>
          <w:kern w:val="0"/>
          <w:position w:val="0"/>
          <w:sz w:val="28"/>
          <w:szCs w:val="28"/>
        </w:rPr>
        <w:t>2.1</w:t>
      </w:r>
      <w:r>
        <w:rPr>
          <w:rFonts w:ascii="Arial" w:hAnsi="Arial" w:eastAsia="Arial"/>
          <w:b/>
          <w:i w:val="0"/>
          <w:color w:val="000000"/>
          <w:spacing w:val="252"/>
          <w:w w:val="100"/>
          <w:kern w:val="0"/>
          <w:position w:val="0"/>
          <w:sz w:val="28"/>
          <w:szCs w:val="28"/>
        </w:rPr>
        <w:t xml:space="preserve"> </w:t>
      </w:r>
      <w:r>
        <w:rPr>
          <w:rFonts w:ascii="微软雅黑" w:hAnsi="微软雅黑" w:eastAsia="微软雅黑" w:cs="微软雅黑"/>
          <w:b/>
          <w:i w:val="0"/>
          <w:color w:val="000000"/>
          <w:spacing w:val="1"/>
          <w:w w:val="99"/>
          <w:kern w:val="0"/>
          <w:position w:val="0"/>
          <w:sz w:val="28"/>
          <w:szCs w:val="28"/>
        </w:rPr>
        <w:t>硬</w:t>
      </w:r>
      <w:r>
        <w:rPr>
          <w:rFonts w:ascii="微软雅黑" w:hAnsi="微软雅黑" w:eastAsia="微软雅黑" w:cs="微软雅黑"/>
          <w:b/>
          <w:i w:val="0"/>
          <w:color w:val="000000"/>
          <w:spacing w:val="0"/>
          <w:w w:val="100"/>
          <w:kern w:val="0"/>
          <w:position w:val="0"/>
          <w:sz w:val="28"/>
          <w:szCs w:val="28"/>
        </w:rPr>
        <w:t>件介绍</w:t>
      </w:r>
    </w:p>
    <w:p w14:paraId="08F2B498">
      <w:pPr>
        <w:widowControl w:val="0"/>
        <w:kinsoku w:val="0"/>
        <w:autoSpaceDE w:val="0"/>
        <w:autoSpaceDN w:val="0"/>
        <w:adjustRightInd w:val="0"/>
        <w:spacing w:before="0" w:after="0" w:line="200" w:lineRule="auto"/>
        <w:ind w:left="151" w:right="0" w:firstLine="0"/>
        <w:jc w:val="both"/>
        <w:textAlignment w:val="baseline"/>
        <w:rPr>
          <w:rFonts w:ascii="Arial" w:hAnsi="Arial" w:eastAsia="Arial" w:cs="Arial"/>
          <w:sz w:val="20"/>
          <w:szCs w:val="20"/>
        </w:rPr>
      </w:pPr>
    </w:p>
    <w:p w14:paraId="2C2A974E">
      <w:pPr>
        <w:widowControl w:val="0"/>
        <w:kinsoku w:val="0"/>
        <w:autoSpaceDE w:val="0"/>
        <w:autoSpaceDN w:val="0"/>
        <w:adjustRightInd w:val="0"/>
        <w:spacing w:before="1" w:after="57" w:line="239" w:lineRule="auto"/>
        <w:ind w:left="811" w:right="0" w:firstLine="0"/>
        <w:jc w:val="left"/>
        <w:textAlignment w:val="baseline"/>
      </w:pPr>
      <w:r>
        <w:rPr>
          <w:rFonts w:ascii="Calibri" w:hAnsi="Calibri" w:eastAsia="Calibri" w:cs="Calibri"/>
          <w:b w:val="0"/>
          <w:i w:val="0"/>
          <w:color w:val="000000"/>
          <w:spacing w:val="0"/>
          <w:w w:val="100"/>
          <w:kern w:val="0"/>
          <w:position w:val="0"/>
          <w:sz w:val="22"/>
          <w:szCs w:val="22"/>
        </w:rPr>
        <w:t>AX301/AX4010</w:t>
      </w:r>
      <w:r>
        <w:rPr>
          <w:rFonts w:ascii="Calibri" w:hAnsi="Calibri" w:eastAsia="Calibri"/>
          <w:b w:val="0"/>
          <w:i w:val="0"/>
          <w:color w:val="000000"/>
          <w:spacing w:val="0"/>
          <w:w w:val="74"/>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开发板通过</w:t>
      </w:r>
      <w:r>
        <w:rPr>
          <w:rFonts w:ascii="微软雅黑" w:hAnsi="微软雅黑" w:eastAsia="微软雅黑"/>
          <w:b w:val="0"/>
          <w:i w:val="0"/>
          <w:color w:val="000000"/>
          <w:spacing w:val="0"/>
          <w:w w:val="74"/>
          <w:kern w:val="0"/>
          <w:position w:val="0"/>
          <w:sz w:val="22"/>
          <w:szCs w:val="22"/>
        </w:rPr>
        <w:t xml:space="preserve"> </w:t>
      </w:r>
      <w:r>
        <w:rPr>
          <w:rFonts w:ascii="Calibri" w:hAnsi="Calibri" w:eastAsia="Calibri" w:cs="Calibri"/>
          <w:b w:val="0"/>
          <w:i w:val="0"/>
          <w:color w:val="000000"/>
          <w:spacing w:val="0"/>
          <w:w w:val="100"/>
          <w:kern w:val="0"/>
          <w:position w:val="0"/>
          <w:sz w:val="22"/>
          <w:szCs w:val="22"/>
        </w:rPr>
        <w:t>40PIN</w:t>
      </w:r>
      <w:r>
        <w:rPr>
          <w:rFonts w:ascii="Calibri" w:hAnsi="Calibri" w:eastAsia="Calibri"/>
          <w:b w:val="0"/>
          <w:i w:val="0"/>
          <w:color w:val="000000"/>
          <w:spacing w:val="0"/>
          <w:w w:val="74"/>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的扩展口</w:t>
      </w:r>
      <w:r>
        <w:rPr>
          <w:rFonts w:ascii="Calibri" w:hAnsi="Calibri" w:eastAsia="Calibri" w:cs="Calibri"/>
          <w:b w:val="0"/>
          <w:i w:val="0"/>
          <w:color w:val="000000"/>
          <w:spacing w:val="0"/>
          <w:w w:val="100"/>
          <w:kern w:val="0"/>
          <w:position w:val="0"/>
          <w:sz w:val="22"/>
          <w:szCs w:val="22"/>
        </w:rPr>
        <w:t>(J2)</w:t>
      </w:r>
      <w:r>
        <w:rPr>
          <w:rFonts w:ascii="微软雅黑" w:hAnsi="微软雅黑" w:eastAsia="微软雅黑" w:cs="微软雅黑"/>
          <w:b w:val="0"/>
          <w:i w:val="0"/>
          <w:color w:val="000000"/>
          <w:spacing w:val="0"/>
          <w:w w:val="100"/>
          <w:kern w:val="0"/>
          <w:position w:val="0"/>
          <w:sz w:val="22"/>
          <w:szCs w:val="22"/>
        </w:rPr>
        <w:t>和</w:t>
      </w:r>
      <w:r>
        <w:rPr>
          <w:rFonts w:ascii="微软雅黑" w:hAnsi="微软雅黑" w:eastAsia="微软雅黑"/>
          <w:b w:val="0"/>
          <w:i w:val="0"/>
          <w:color w:val="000000"/>
          <w:spacing w:val="0"/>
          <w:w w:val="74"/>
          <w:kern w:val="0"/>
          <w:position w:val="0"/>
          <w:sz w:val="22"/>
          <w:szCs w:val="22"/>
        </w:rPr>
        <w:t xml:space="preserve"> </w:t>
      </w:r>
      <w:r>
        <w:rPr>
          <w:rFonts w:ascii="Calibri" w:hAnsi="Calibri" w:eastAsia="Calibri" w:cs="Calibri"/>
          <w:b w:val="0"/>
          <w:i w:val="0"/>
          <w:color w:val="000000"/>
          <w:spacing w:val="0"/>
          <w:w w:val="100"/>
          <w:kern w:val="0"/>
          <w:position w:val="0"/>
          <w:sz w:val="22"/>
          <w:szCs w:val="22"/>
        </w:rPr>
        <w:t>AN831</w:t>
      </w:r>
      <w:r>
        <w:rPr>
          <w:rFonts w:ascii="Calibri" w:hAnsi="Calibri" w:eastAsia="Calibri"/>
          <w:b w:val="0"/>
          <w:i w:val="0"/>
          <w:color w:val="000000"/>
          <w:spacing w:val="0"/>
          <w:w w:val="74"/>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音频模块连接，</w:t>
      </w:r>
      <w:r>
        <w:rPr>
          <w:rFonts w:ascii="Calibri" w:hAnsi="Calibri" w:eastAsia="Calibri" w:cs="Calibri"/>
          <w:b w:val="0"/>
          <w:i w:val="0"/>
          <w:color w:val="000000"/>
          <w:spacing w:val="0"/>
          <w:w w:val="100"/>
          <w:kern w:val="0"/>
          <w:position w:val="0"/>
          <w:sz w:val="22"/>
          <w:szCs w:val="22"/>
        </w:rPr>
        <w:t>AN831</w:t>
      </w:r>
      <w:r>
        <w:rPr>
          <w:rFonts w:ascii="Calibri" w:hAnsi="Calibri" w:eastAsia="Calibri"/>
          <w:b w:val="0"/>
          <w:i w:val="0"/>
          <w:color w:val="000000"/>
          <w:spacing w:val="0"/>
          <w:w w:val="74"/>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音频模块使用</w:t>
      </w:r>
    </w:p>
    <w:p w14:paraId="46A9D858">
      <w:pPr>
        <w:widowControl w:val="0"/>
        <w:kinsoku w:val="0"/>
        <w:autoSpaceDE w:val="0"/>
        <w:autoSpaceDN w:val="0"/>
        <w:adjustRightInd w:val="0"/>
        <w:spacing w:before="59" w:after="59" w:line="239" w:lineRule="auto"/>
        <w:ind w:left="338" w:right="0" w:firstLine="0"/>
        <w:jc w:val="left"/>
        <w:textAlignment w:val="baseline"/>
      </w:pPr>
      <w:r>
        <w:rPr>
          <w:rFonts w:ascii="Calibri" w:hAnsi="Calibri" w:eastAsia="Calibri" w:cs="Calibri"/>
          <w:b w:val="0"/>
          <w:i w:val="0"/>
          <w:color w:val="000000"/>
          <w:spacing w:val="0"/>
          <w:w w:val="99"/>
          <w:kern w:val="0"/>
          <w:position w:val="0"/>
          <w:sz w:val="22"/>
          <w:szCs w:val="22"/>
        </w:rPr>
        <w:t>WOLFSON</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公司</w:t>
      </w:r>
      <w:r>
        <w:rPr>
          <w:rFonts w:ascii="微软雅黑" w:hAnsi="微软雅黑" w:eastAsia="微软雅黑" w:cs="微软雅黑"/>
          <w:b w:val="0"/>
          <w:i w:val="0"/>
          <w:color w:val="000000"/>
          <w:spacing w:val="1"/>
          <w:w w:val="99"/>
          <w:kern w:val="0"/>
          <w:position w:val="0"/>
          <w:sz w:val="22"/>
          <w:szCs w:val="22"/>
        </w:rPr>
        <w:t>的</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WM</w:t>
      </w:r>
      <w:r>
        <w:rPr>
          <w:rFonts w:ascii="Calibri" w:hAnsi="Calibri" w:eastAsia="Calibri" w:cs="Calibri"/>
          <w:b w:val="0"/>
          <w:i w:val="0"/>
          <w:color w:val="000000"/>
          <w:spacing w:val="1"/>
          <w:w w:val="99"/>
          <w:kern w:val="0"/>
          <w:position w:val="0"/>
          <w:sz w:val="22"/>
          <w:szCs w:val="22"/>
        </w:rPr>
        <w:t>873</w:t>
      </w:r>
      <w:r>
        <w:rPr>
          <w:rFonts w:ascii="Calibri" w:hAnsi="Calibri" w:eastAsia="Calibri" w:cs="Calibri"/>
          <w:b w:val="0"/>
          <w:i w:val="0"/>
          <w:color w:val="000000"/>
          <w:spacing w:val="0"/>
          <w:w w:val="99"/>
          <w:kern w:val="0"/>
          <w:position w:val="0"/>
          <w:sz w:val="22"/>
          <w:szCs w:val="22"/>
        </w:rPr>
        <w:t>1</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芯片实现声</w:t>
      </w:r>
      <w:r>
        <w:rPr>
          <w:rFonts w:ascii="微软雅黑" w:hAnsi="微软雅黑" w:eastAsia="微软雅黑" w:cs="微软雅黑"/>
          <w:b w:val="0"/>
          <w:i w:val="0"/>
          <w:color w:val="000000"/>
          <w:spacing w:val="0"/>
          <w:w w:val="100"/>
          <w:kern w:val="0"/>
          <w:position w:val="0"/>
          <w:sz w:val="22"/>
          <w:szCs w:val="22"/>
        </w:rPr>
        <w:t>音信号的</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A/D</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和</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D/A</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转换功能。以下为</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AN831</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音频模块的</w:t>
      </w:r>
    </w:p>
    <w:p w14:paraId="36FE80DD">
      <w:pPr>
        <w:widowControl w:val="0"/>
        <w:kinsoku w:val="0"/>
        <w:autoSpaceDE w:val="0"/>
        <w:autoSpaceDN w:val="0"/>
        <w:adjustRightInd w:val="0"/>
        <w:spacing w:before="60" w:after="0" w:line="239" w:lineRule="auto"/>
        <w:ind w:left="338" w:right="0" w:firstLine="0"/>
        <w:jc w:val="left"/>
        <w:textAlignment w:val="baseline"/>
      </w:pPr>
      <w:r>
        <w:rPr>
          <w:rFonts w:ascii="微软雅黑" w:hAnsi="微软雅黑" w:eastAsia="微软雅黑" w:cs="微软雅黑"/>
          <w:b w:val="0"/>
          <w:i w:val="0"/>
          <w:color w:val="000000"/>
          <w:spacing w:val="1"/>
          <w:w w:val="99"/>
          <w:kern w:val="0"/>
          <w:position w:val="0"/>
          <w:sz w:val="22"/>
          <w:szCs w:val="22"/>
        </w:rPr>
        <w:t>硬件电路</w:t>
      </w:r>
      <w:r>
        <w:rPr>
          <w:rFonts w:ascii="微软雅黑" w:hAnsi="微软雅黑" w:eastAsia="微软雅黑" w:cs="微软雅黑"/>
          <w:b w:val="0"/>
          <w:i w:val="0"/>
          <w:color w:val="000000"/>
          <w:spacing w:val="1"/>
          <w:w w:val="100"/>
          <w:kern w:val="0"/>
          <w:position w:val="0"/>
          <w:sz w:val="22"/>
          <w:szCs w:val="22"/>
        </w:rPr>
        <w:t>：</w:t>
      </w:r>
    </w:p>
    <w:p w14:paraId="0073CD38">
      <w:pPr>
        <w:widowControl w:val="0"/>
        <w:kinsoku w:val="0"/>
        <w:autoSpaceDE w:val="0"/>
        <w:autoSpaceDN w:val="0"/>
        <w:adjustRightInd w:val="0"/>
        <w:spacing w:before="1" w:after="0" w:line="230" w:lineRule="auto"/>
        <w:ind w:left="151" w:right="0" w:firstLine="0"/>
        <w:jc w:val="both"/>
        <w:textAlignment w:val="baseline"/>
        <w:rPr>
          <w:rFonts w:ascii="Arial" w:hAnsi="Arial" w:eastAsia="Arial" w:cs="Arial"/>
          <w:sz w:val="20"/>
          <w:szCs w:val="20"/>
        </w:rPr>
      </w:pPr>
    </w:p>
    <w:p w14:paraId="1B749008">
      <w:pPr>
        <w:widowControl w:val="0"/>
        <w:kinsoku w:val="0"/>
        <w:autoSpaceDE w:val="0"/>
        <w:autoSpaceDN w:val="0"/>
        <w:adjustRightInd w:val="0"/>
        <w:spacing w:before="0" w:after="0" w:line="230" w:lineRule="auto"/>
        <w:ind w:left="151" w:right="0" w:firstLine="0"/>
        <w:jc w:val="both"/>
        <w:textAlignment w:val="baseline"/>
        <w:rPr>
          <w:rFonts w:ascii="Arial" w:hAnsi="Arial" w:eastAsia="Arial" w:cs="Arial"/>
          <w:sz w:val="20"/>
          <w:szCs w:val="20"/>
        </w:rPr>
      </w:pPr>
    </w:p>
    <w:p w14:paraId="45030010">
      <w:pPr>
        <w:widowControl w:val="0"/>
        <w:kinsoku w:val="0"/>
        <w:autoSpaceDE w:val="0"/>
        <w:autoSpaceDN w:val="0"/>
        <w:adjustRightInd w:val="0"/>
        <w:spacing w:before="1" w:after="0" w:line="230" w:lineRule="auto"/>
        <w:ind w:left="151" w:right="0" w:firstLine="0"/>
        <w:jc w:val="both"/>
        <w:textAlignment w:val="baseline"/>
        <w:rPr>
          <w:rFonts w:ascii="Arial" w:hAnsi="Arial" w:eastAsia="Arial" w:cs="Arial"/>
          <w:sz w:val="20"/>
          <w:szCs w:val="20"/>
        </w:rPr>
      </w:pPr>
    </w:p>
    <w:p w14:paraId="0BF407CF">
      <w:pPr>
        <w:widowControl w:val="0"/>
        <w:kinsoku w:val="0"/>
        <w:autoSpaceDE w:val="0"/>
        <w:autoSpaceDN w:val="0"/>
        <w:adjustRightInd w:val="0"/>
        <w:spacing w:before="1" w:after="0" w:line="230" w:lineRule="auto"/>
        <w:ind w:left="151" w:right="0" w:firstLine="0"/>
        <w:jc w:val="both"/>
        <w:textAlignment w:val="baseline"/>
        <w:rPr>
          <w:rFonts w:ascii="Arial" w:hAnsi="Arial" w:eastAsia="Arial" w:cs="Arial"/>
          <w:sz w:val="20"/>
          <w:szCs w:val="20"/>
        </w:rPr>
      </w:pPr>
    </w:p>
    <w:p w14:paraId="3BC9B1EC">
      <w:pPr>
        <w:widowControl w:val="0"/>
        <w:kinsoku w:val="0"/>
        <w:autoSpaceDE w:val="0"/>
        <w:autoSpaceDN w:val="0"/>
        <w:adjustRightInd w:val="0"/>
        <w:spacing w:before="0" w:after="0" w:line="229" w:lineRule="auto"/>
        <w:ind w:left="151" w:right="0" w:firstLine="0"/>
        <w:jc w:val="both"/>
        <w:textAlignment w:val="baseline"/>
        <w:rPr>
          <w:rFonts w:ascii="Arial" w:hAnsi="Arial" w:eastAsia="Arial" w:cs="Arial"/>
          <w:sz w:val="20"/>
          <w:szCs w:val="20"/>
        </w:rPr>
      </w:pPr>
    </w:p>
    <w:p w14:paraId="4D964730">
      <w:pPr>
        <w:widowControl w:val="0"/>
        <w:kinsoku w:val="0"/>
        <w:autoSpaceDE w:val="0"/>
        <w:autoSpaceDN w:val="0"/>
        <w:adjustRightInd w:val="0"/>
        <w:spacing w:before="1" w:after="0" w:line="230" w:lineRule="auto"/>
        <w:ind w:left="151" w:right="0" w:firstLine="0"/>
        <w:jc w:val="both"/>
        <w:textAlignment w:val="baseline"/>
        <w:rPr>
          <w:rFonts w:ascii="Arial" w:hAnsi="Arial" w:eastAsia="Arial" w:cs="Arial"/>
          <w:sz w:val="20"/>
          <w:szCs w:val="20"/>
        </w:rPr>
      </w:pPr>
    </w:p>
    <w:p w14:paraId="2EA05CEE">
      <w:pPr>
        <w:widowControl w:val="0"/>
        <w:kinsoku w:val="0"/>
        <w:autoSpaceDE w:val="0"/>
        <w:autoSpaceDN w:val="0"/>
        <w:adjustRightInd w:val="0"/>
        <w:spacing w:before="0" w:after="0" w:line="230" w:lineRule="auto"/>
        <w:ind w:left="151" w:right="0" w:firstLine="0"/>
        <w:jc w:val="both"/>
        <w:textAlignment w:val="baseline"/>
        <w:rPr>
          <w:rFonts w:ascii="Arial" w:hAnsi="Arial" w:eastAsia="Arial" w:cs="Arial"/>
          <w:sz w:val="20"/>
          <w:szCs w:val="20"/>
        </w:rPr>
      </w:pPr>
    </w:p>
    <w:p w14:paraId="18AD7BB6">
      <w:pPr>
        <w:widowControl w:val="0"/>
        <w:kinsoku w:val="0"/>
        <w:autoSpaceDE w:val="0"/>
        <w:autoSpaceDN w:val="0"/>
        <w:adjustRightInd w:val="0"/>
        <w:spacing w:before="1" w:after="0" w:line="230" w:lineRule="auto"/>
        <w:ind w:left="151" w:right="0" w:firstLine="0"/>
        <w:jc w:val="both"/>
        <w:textAlignment w:val="baseline"/>
        <w:rPr>
          <w:rFonts w:ascii="Arial" w:hAnsi="Arial" w:eastAsia="Arial" w:cs="Arial"/>
          <w:sz w:val="20"/>
          <w:szCs w:val="20"/>
        </w:rPr>
      </w:pPr>
    </w:p>
    <w:p w14:paraId="02F4D8A4">
      <w:pPr>
        <w:widowControl w:val="0"/>
        <w:kinsoku w:val="0"/>
        <w:autoSpaceDE w:val="0"/>
        <w:autoSpaceDN w:val="0"/>
        <w:adjustRightInd w:val="0"/>
        <w:spacing w:before="1" w:after="0" w:line="230" w:lineRule="auto"/>
        <w:ind w:left="151" w:right="0" w:firstLine="0"/>
        <w:jc w:val="both"/>
        <w:textAlignment w:val="baseline"/>
        <w:rPr>
          <w:rFonts w:ascii="Arial" w:hAnsi="Arial" w:eastAsia="Arial" w:cs="Arial"/>
          <w:sz w:val="20"/>
          <w:szCs w:val="20"/>
        </w:rPr>
      </w:pPr>
    </w:p>
    <w:p w14:paraId="3E62BB80">
      <w:pPr>
        <w:widowControl w:val="0"/>
        <w:kinsoku w:val="0"/>
        <w:autoSpaceDE w:val="0"/>
        <w:autoSpaceDN w:val="0"/>
        <w:adjustRightInd w:val="0"/>
        <w:spacing w:before="0" w:after="0" w:line="229" w:lineRule="auto"/>
        <w:ind w:left="151" w:right="0" w:firstLine="0"/>
        <w:jc w:val="both"/>
        <w:textAlignment w:val="baseline"/>
        <w:rPr>
          <w:rFonts w:ascii="Arial" w:hAnsi="Arial" w:eastAsia="Arial" w:cs="Arial"/>
          <w:sz w:val="20"/>
          <w:szCs w:val="20"/>
        </w:rPr>
      </w:pPr>
      <w:r>
        <mc:AlternateContent>
          <mc:Choice Requires="wps">
            <w:drawing>
              <wp:anchor distT="0" distB="0" distL="0" distR="0" simplePos="0" relativeHeight="251660288" behindDoc="0" locked="0" layoutInCell="1" allowOverlap="1">
                <wp:simplePos x="0" y="0"/>
                <wp:positionH relativeFrom="page">
                  <wp:posOffset>1221105</wp:posOffset>
                </wp:positionH>
                <wp:positionV relativeFrom="paragraph">
                  <wp:posOffset>-1087755</wp:posOffset>
                </wp:positionV>
                <wp:extent cx="5288915" cy="2378710"/>
                <wp:effectExtent l="0" t="0" r="0" b="0"/>
                <wp:wrapNone/>
                <wp:docPr id="81" name="Image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88915" cy="2378710"/>
                        </a:xfrm>
                        <a:custGeom>
                          <a:avLst/>
                          <a:gdLst/>
                          <a:ahLst/>
                          <a:cxnLst/>
                          <a:rect l="l" t="t" r="r" b="b"/>
                          <a:pathLst>
                            <a:path w="5288915" h="2378710">
                              <a:moveTo>
                                <a:pt x="6350" y="2372360"/>
                              </a:moveTo>
                              <a:lnTo>
                                <a:pt x="5282565" y="2372360"/>
                              </a:lnTo>
                              <a:lnTo>
                                <a:pt x="5282565" y="6350"/>
                              </a:lnTo>
                              <a:lnTo>
                                <a:pt x="6350" y="6350"/>
                              </a:lnTo>
                              <a:lnTo>
                                <a:pt x="6350" y="2372360"/>
                              </a:lnTo>
                            </a:path>
                          </a:pathLst>
                        </a:custGeom>
                        <a:ln w="12700" cap="flat" cmpd="sng">
                          <a:solidFill>
                            <a:srgbClr val="000000">
                              <a:alpha val="100000"/>
                            </a:srgbClr>
                          </a:solidFill>
                          <a:miter lim="1000000"/>
                        </a:ln>
                      </wps:spPr>
                      <wps:style>
                        <a:lnRef idx="0">
                          <a:srgbClr val="FFFFFF"/>
                        </a:lnRef>
                        <a:fillRef idx="0">
                          <a:srgbClr val="FFFFFF"/>
                        </a:fillRef>
                        <a:effectRef idx="0">
                          <a:srgbClr val="FFFFFF"/>
                        </a:effectRef>
                        <a:fontRef idx="none"/>
                      </wps:style>
                      <wps:bodyPr/>
                    </wps:wsp>
                  </a:graphicData>
                </a:graphic>
              </wp:anchor>
            </w:drawing>
          </mc:Choice>
          <mc:Fallback>
            <w:pict>
              <v:shape id="Image81" o:spid="_x0000_s1026" o:spt="100" style="position:absolute;left:0pt;margin-left:96.15pt;margin-top:-85.65pt;height:187.3pt;width:416.45pt;mso-position-horizontal-relative:page;z-index:251660288;mso-width-relative:page;mso-height-relative:page;" filled="f" stroked="t" coordsize="5288915,2378710" o:gfxdata="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xstWg2gAAAA0BAAAPAAAA&#10;AAAAAAEAIAAAACIAAABkcnMvZG93bnJldi54bWxQSwECFAAUAAAACACHTuJAAkK2akwCAAAzBQAA&#10;DgAAAAAAAAABACAAAAApAQAAZHJzL2Uyb0RvYy54bWxQSwUGAAAAAAYABgBZAQAA5wUAAAAA&#10;" path="m6350,2372360l5282565,2372360,5282565,6350,6350,6350,6350,2372360e">
                <v:fill on="f" focussize="0,0"/>
                <v:stroke weight="1pt" color="#000000" miterlimit="10" joinstyle="miter"/>
                <v:imagedata o:title=""/>
                <o:lock v:ext="edit" aspectratio="t"/>
              </v:shape>
            </w:pict>
          </mc:Fallback>
        </mc:AlternateContent>
      </w:r>
      <w:r>
        <w:drawing>
          <wp:anchor distT="0" distB="0" distL="0" distR="0" simplePos="0" relativeHeight="251660288" behindDoc="0" locked="0" layoutInCell="1" allowOverlap="1">
            <wp:simplePos x="0" y="0"/>
            <wp:positionH relativeFrom="page">
              <wp:posOffset>1233805</wp:posOffset>
            </wp:positionH>
            <wp:positionV relativeFrom="paragraph">
              <wp:posOffset>-1075055</wp:posOffset>
            </wp:positionV>
            <wp:extent cx="5263515" cy="2353310"/>
            <wp:effectExtent l="0" t="0" r="0" b="0"/>
            <wp:wrapNone/>
            <wp:docPr id="83" name="Imag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83"/>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a:xfrm>
                      <a:off x="0" y="0"/>
                      <a:ext cx="5263515" cy="2353310"/>
                    </a:xfrm>
                    <a:prstGeom prst="rect">
                      <a:avLst/>
                    </a:prstGeom>
                  </pic:spPr>
                </pic:pic>
              </a:graphicData>
            </a:graphic>
          </wp:anchor>
        </w:drawing>
      </w:r>
    </w:p>
    <w:p w14:paraId="297DBB6F">
      <w:pPr>
        <w:widowControl w:val="0"/>
        <w:kinsoku w:val="0"/>
        <w:autoSpaceDE w:val="0"/>
        <w:autoSpaceDN w:val="0"/>
        <w:adjustRightInd w:val="0"/>
        <w:spacing w:before="1" w:after="0" w:line="230" w:lineRule="auto"/>
        <w:ind w:left="151" w:right="0" w:firstLine="0"/>
        <w:jc w:val="both"/>
        <w:textAlignment w:val="baseline"/>
        <w:rPr>
          <w:rFonts w:ascii="Arial" w:hAnsi="Arial" w:eastAsia="Arial" w:cs="Arial"/>
          <w:sz w:val="20"/>
          <w:szCs w:val="20"/>
        </w:rPr>
      </w:pPr>
    </w:p>
    <w:p w14:paraId="1970C77E">
      <w:pPr>
        <w:widowControl w:val="0"/>
        <w:kinsoku w:val="0"/>
        <w:autoSpaceDE w:val="0"/>
        <w:autoSpaceDN w:val="0"/>
        <w:adjustRightInd w:val="0"/>
        <w:spacing w:before="0" w:after="0" w:line="230" w:lineRule="auto"/>
        <w:ind w:left="151" w:right="0" w:firstLine="0"/>
        <w:jc w:val="both"/>
        <w:textAlignment w:val="baseline"/>
        <w:rPr>
          <w:rFonts w:ascii="Arial" w:hAnsi="Arial" w:eastAsia="Arial" w:cs="Arial"/>
          <w:sz w:val="20"/>
          <w:szCs w:val="20"/>
        </w:rPr>
      </w:pPr>
    </w:p>
    <w:p w14:paraId="146F7C2C">
      <w:pPr>
        <w:widowControl w:val="0"/>
        <w:kinsoku w:val="0"/>
        <w:autoSpaceDE w:val="0"/>
        <w:autoSpaceDN w:val="0"/>
        <w:adjustRightInd w:val="0"/>
        <w:spacing w:before="1" w:after="0" w:line="230" w:lineRule="auto"/>
        <w:ind w:left="151" w:right="0" w:firstLine="0"/>
        <w:jc w:val="both"/>
        <w:textAlignment w:val="baseline"/>
        <w:rPr>
          <w:rFonts w:ascii="Arial" w:hAnsi="Arial" w:eastAsia="Arial" w:cs="Arial"/>
          <w:sz w:val="20"/>
          <w:szCs w:val="20"/>
        </w:rPr>
      </w:pPr>
    </w:p>
    <w:p w14:paraId="2DB3F083">
      <w:pPr>
        <w:widowControl w:val="0"/>
        <w:kinsoku w:val="0"/>
        <w:autoSpaceDE w:val="0"/>
        <w:autoSpaceDN w:val="0"/>
        <w:adjustRightInd w:val="0"/>
        <w:spacing w:before="0" w:after="0" w:line="230" w:lineRule="auto"/>
        <w:ind w:left="151" w:right="0" w:firstLine="0"/>
        <w:jc w:val="both"/>
        <w:textAlignment w:val="baseline"/>
        <w:rPr>
          <w:rFonts w:ascii="Arial" w:hAnsi="Arial" w:eastAsia="Arial" w:cs="Arial"/>
          <w:sz w:val="20"/>
          <w:szCs w:val="20"/>
        </w:rPr>
      </w:pPr>
    </w:p>
    <w:p w14:paraId="6455FF7F">
      <w:pPr>
        <w:widowControl w:val="0"/>
        <w:kinsoku w:val="0"/>
        <w:autoSpaceDE w:val="0"/>
        <w:autoSpaceDN w:val="0"/>
        <w:adjustRightInd w:val="0"/>
        <w:spacing w:before="0" w:after="0" w:line="230" w:lineRule="auto"/>
        <w:ind w:left="151" w:right="0" w:firstLine="0"/>
        <w:jc w:val="both"/>
        <w:textAlignment w:val="baseline"/>
        <w:rPr>
          <w:rFonts w:ascii="Arial" w:hAnsi="Arial" w:eastAsia="Arial" w:cs="Arial"/>
          <w:sz w:val="20"/>
          <w:szCs w:val="20"/>
        </w:rPr>
      </w:pPr>
    </w:p>
    <w:p w14:paraId="187E2BCC">
      <w:pPr>
        <w:widowControl w:val="0"/>
        <w:kinsoku w:val="0"/>
        <w:autoSpaceDE w:val="0"/>
        <w:autoSpaceDN w:val="0"/>
        <w:adjustRightInd w:val="0"/>
        <w:spacing w:before="1" w:after="0" w:line="230" w:lineRule="auto"/>
        <w:ind w:left="151" w:right="0" w:firstLine="0"/>
        <w:jc w:val="both"/>
        <w:textAlignment w:val="baseline"/>
        <w:rPr>
          <w:rFonts w:ascii="Arial" w:hAnsi="Arial" w:eastAsia="Arial" w:cs="Arial"/>
          <w:sz w:val="20"/>
          <w:szCs w:val="20"/>
        </w:rPr>
      </w:pPr>
    </w:p>
    <w:p w14:paraId="3884B3DA">
      <w:pPr>
        <w:widowControl w:val="0"/>
        <w:kinsoku w:val="0"/>
        <w:autoSpaceDE w:val="0"/>
        <w:autoSpaceDN w:val="0"/>
        <w:adjustRightInd w:val="0"/>
        <w:spacing w:before="0" w:after="0" w:line="230" w:lineRule="auto"/>
        <w:ind w:left="151" w:right="0" w:firstLine="0"/>
        <w:jc w:val="both"/>
        <w:textAlignment w:val="baseline"/>
        <w:rPr>
          <w:rFonts w:ascii="Arial" w:hAnsi="Arial" w:eastAsia="Arial" w:cs="Arial"/>
          <w:sz w:val="20"/>
          <w:szCs w:val="20"/>
        </w:rPr>
      </w:pPr>
    </w:p>
    <w:p w14:paraId="09A2C047">
      <w:pPr>
        <w:widowControl w:val="0"/>
        <w:kinsoku w:val="0"/>
        <w:autoSpaceDE w:val="0"/>
        <w:autoSpaceDN w:val="0"/>
        <w:adjustRightInd w:val="0"/>
        <w:spacing w:before="1" w:after="0" w:line="230" w:lineRule="auto"/>
        <w:ind w:left="151" w:right="0" w:firstLine="0"/>
        <w:jc w:val="both"/>
        <w:textAlignment w:val="baseline"/>
        <w:rPr>
          <w:rFonts w:ascii="Arial" w:hAnsi="Arial" w:eastAsia="Arial" w:cs="Arial"/>
          <w:sz w:val="20"/>
          <w:szCs w:val="20"/>
        </w:rPr>
      </w:pPr>
    </w:p>
    <w:p w14:paraId="40A026A7">
      <w:pPr>
        <w:widowControl w:val="0"/>
        <w:kinsoku w:val="0"/>
        <w:autoSpaceDE w:val="0"/>
        <w:autoSpaceDN w:val="0"/>
        <w:adjustRightInd w:val="0"/>
        <w:spacing w:before="0" w:after="0" w:line="230" w:lineRule="auto"/>
        <w:ind w:left="151" w:right="0" w:firstLine="0"/>
        <w:jc w:val="both"/>
        <w:textAlignment w:val="baseline"/>
        <w:rPr>
          <w:rFonts w:ascii="Arial" w:hAnsi="Arial" w:eastAsia="Arial" w:cs="Arial"/>
          <w:sz w:val="20"/>
          <w:szCs w:val="20"/>
        </w:rPr>
      </w:pPr>
    </w:p>
    <w:p w14:paraId="0D343019">
      <w:pPr>
        <w:widowControl w:val="0"/>
        <w:kinsoku w:val="0"/>
        <w:autoSpaceDE w:val="0"/>
        <w:autoSpaceDN w:val="0"/>
        <w:adjustRightInd w:val="0"/>
        <w:spacing w:before="1" w:after="0" w:line="247" w:lineRule="auto"/>
        <w:ind w:left="151" w:right="0" w:firstLine="0"/>
        <w:jc w:val="both"/>
        <w:textAlignment w:val="baseline"/>
        <w:rPr>
          <w:rFonts w:ascii="Arial" w:hAnsi="Arial" w:eastAsia="Arial" w:cs="Arial"/>
          <w:sz w:val="20"/>
          <w:szCs w:val="20"/>
        </w:rPr>
      </w:pPr>
    </w:p>
    <w:p w14:paraId="3F8DDB2C">
      <w:pPr>
        <w:widowControl w:val="0"/>
        <w:kinsoku w:val="0"/>
        <w:autoSpaceDE w:val="0"/>
        <w:autoSpaceDN w:val="0"/>
        <w:adjustRightInd w:val="0"/>
        <w:spacing w:before="1" w:after="0" w:line="239" w:lineRule="auto"/>
        <w:ind w:left="338" w:right="0" w:firstLine="0"/>
        <w:jc w:val="left"/>
        <w:textAlignment w:val="baseline"/>
        <w:outlineLvl w:val="2"/>
      </w:pPr>
      <w:r>
        <w:rPr>
          <w:rFonts w:ascii="Arial" w:hAnsi="Arial" w:eastAsia="Arial" w:cs="Arial"/>
          <w:b/>
          <w:i w:val="0"/>
          <w:color w:val="000000"/>
          <w:spacing w:val="0"/>
          <w:w w:val="100"/>
          <w:kern w:val="0"/>
          <w:position w:val="0"/>
          <w:sz w:val="28"/>
          <w:szCs w:val="28"/>
        </w:rPr>
        <w:t>2.2</w:t>
      </w:r>
      <w:r>
        <w:rPr>
          <w:rFonts w:ascii="Arial" w:hAnsi="Arial" w:eastAsia="Arial"/>
          <w:b/>
          <w:i w:val="0"/>
          <w:color w:val="000000"/>
          <w:spacing w:val="252"/>
          <w:w w:val="100"/>
          <w:kern w:val="0"/>
          <w:position w:val="0"/>
          <w:sz w:val="28"/>
          <w:szCs w:val="28"/>
        </w:rPr>
        <w:t xml:space="preserve"> </w:t>
      </w:r>
      <w:r>
        <w:rPr>
          <w:rFonts w:ascii="微软雅黑" w:hAnsi="微软雅黑" w:eastAsia="微软雅黑" w:cs="微软雅黑"/>
          <w:b/>
          <w:i w:val="0"/>
          <w:color w:val="000000"/>
          <w:spacing w:val="0"/>
          <w:w w:val="100"/>
          <w:kern w:val="0"/>
          <w:position w:val="0"/>
          <w:sz w:val="28"/>
          <w:szCs w:val="28"/>
        </w:rPr>
        <w:t>ＷＭ</w:t>
      </w:r>
      <w:r>
        <w:rPr>
          <w:rFonts w:ascii="Arial" w:hAnsi="Arial" w:eastAsia="Arial" w:cs="Arial"/>
          <w:b/>
          <w:i w:val="0"/>
          <w:color w:val="000000"/>
          <w:spacing w:val="0"/>
          <w:w w:val="100"/>
          <w:kern w:val="0"/>
          <w:position w:val="0"/>
          <w:sz w:val="28"/>
          <w:szCs w:val="28"/>
        </w:rPr>
        <w:t>8731</w:t>
      </w:r>
      <w:r>
        <w:rPr>
          <w:rFonts w:ascii="Arial" w:hAnsi="Arial" w:eastAsia="Arial"/>
          <w:b/>
          <w:i w:val="0"/>
          <w:color w:val="000000"/>
          <w:spacing w:val="-1"/>
          <w:w w:val="100"/>
          <w:kern w:val="0"/>
          <w:position w:val="0"/>
          <w:sz w:val="28"/>
          <w:szCs w:val="28"/>
        </w:rPr>
        <w:t xml:space="preserve"> </w:t>
      </w:r>
      <w:r>
        <w:rPr>
          <w:rFonts w:ascii="微软雅黑" w:hAnsi="微软雅黑" w:eastAsia="微软雅黑" w:cs="微软雅黑"/>
          <w:b/>
          <w:i w:val="0"/>
          <w:color w:val="000000"/>
          <w:spacing w:val="0"/>
          <w:w w:val="100"/>
          <w:kern w:val="0"/>
          <w:position w:val="0"/>
          <w:sz w:val="28"/>
          <w:szCs w:val="28"/>
        </w:rPr>
        <w:t>配置和时序</w:t>
      </w:r>
    </w:p>
    <w:p w14:paraId="2EA7021F">
      <w:pPr>
        <w:widowControl w:val="0"/>
        <w:kinsoku w:val="0"/>
        <w:autoSpaceDE w:val="0"/>
        <w:autoSpaceDN w:val="0"/>
        <w:adjustRightInd w:val="0"/>
        <w:spacing w:before="1" w:after="0" w:line="203" w:lineRule="auto"/>
        <w:ind w:left="151" w:right="0" w:firstLine="0"/>
        <w:jc w:val="both"/>
        <w:textAlignment w:val="baseline"/>
        <w:rPr>
          <w:rFonts w:ascii="Arial" w:hAnsi="Arial" w:eastAsia="Arial" w:cs="Arial"/>
          <w:sz w:val="20"/>
          <w:szCs w:val="20"/>
        </w:rPr>
      </w:pPr>
    </w:p>
    <w:p w14:paraId="78995F88">
      <w:pPr>
        <w:widowControl w:val="0"/>
        <w:kinsoku w:val="0"/>
        <w:autoSpaceDE w:val="0"/>
        <w:autoSpaceDN w:val="0"/>
        <w:adjustRightInd w:val="0"/>
        <w:spacing w:before="6" w:after="0" w:line="272" w:lineRule="auto"/>
        <w:ind w:left="151" w:right="338" w:firstLine="439"/>
        <w:jc w:val="left"/>
        <w:textAlignment w:val="baseline"/>
      </w:pPr>
      <w:r>
        <w:rPr>
          <w:rFonts w:ascii="微软雅黑" w:hAnsi="微软雅黑" w:eastAsia="微软雅黑" w:cs="微软雅黑"/>
          <w:b w:val="0"/>
          <w:i w:val="0"/>
          <w:color w:val="000000"/>
          <w:spacing w:val="0"/>
          <w:w w:val="99"/>
          <w:kern w:val="0"/>
          <w:position w:val="0"/>
          <w:sz w:val="22"/>
          <w:szCs w:val="22"/>
        </w:rPr>
        <w:t>这里简单介绍一下音频模块</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AN831</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用到的音频编</w:t>
      </w:r>
      <w:r>
        <w:rPr>
          <w:rFonts w:ascii="Calibri" w:hAnsi="Calibri" w:eastAsia="Calibri" w:cs="Calibri"/>
          <w:b w:val="0"/>
          <w:i w:val="0"/>
          <w:color w:val="000000"/>
          <w:spacing w:val="0"/>
          <w:w w:val="99"/>
          <w:kern w:val="0"/>
          <w:position w:val="0"/>
          <w:sz w:val="22"/>
          <w:szCs w:val="22"/>
        </w:rPr>
        <w:t>/</w:t>
      </w:r>
      <w:r>
        <w:rPr>
          <w:rFonts w:ascii="微软雅黑" w:hAnsi="微软雅黑" w:eastAsia="微软雅黑" w:cs="微软雅黑"/>
          <w:b w:val="0"/>
          <w:i w:val="0"/>
          <w:color w:val="000000"/>
          <w:spacing w:val="0"/>
          <w:w w:val="99"/>
          <w:kern w:val="0"/>
          <w:position w:val="0"/>
          <w:sz w:val="22"/>
          <w:szCs w:val="22"/>
        </w:rPr>
        <w:t>解码芯片</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WM8731</w:t>
      </w:r>
      <w:r>
        <w:rPr>
          <w:rFonts w:ascii="微软雅黑" w:hAnsi="微软雅黑" w:eastAsia="微软雅黑" w:cs="微软雅黑"/>
          <w:b w:val="0"/>
          <w:i w:val="0"/>
          <w:color w:val="000000"/>
          <w:spacing w:val="0"/>
          <w:w w:val="100"/>
          <w:kern w:val="0"/>
          <w:position w:val="0"/>
          <w:sz w:val="22"/>
          <w:szCs w:val="22"/>
        </w:rPr>
        <w:t>。该芯片在本设计中主要</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完成声音信号在采集和</w:t>
      </w:r>
      <w:r>
        <w:rPr>
          <w:rFonts w:ascii="微软雅黑" w:hAnsi="微软雅黑" w:eastAsia="微软雅黑" w:cs="微软雅黑"/>
          <w:b w:val="0"/>
          <w:i w:val="0"/>
          <w:color w:val="000000"/>
          <w:spacing w:val="1"/>
          <w:w w:val="100"/>
          <w:kern w:val="0"/>
          <w:position w:val="0"/>
          <w:sz w:val="22"/>
          <w:szCs w:val="22"/>
        </w:rPr>
        <w:t>回</w:t>
      </w:r>
      <w:r>
        <w:rPr>
          <w:rFonts w:ascii="微软雅黑" w:hAnsi="微软雅黑" w:eastAsia="微软雅黑" w:cs="微软雅黑"/>
          <w:b w:val="0"/>
          <w:i w:val="0"/>
          <w:color w:val="000000"/>
          <w:spacing w:val="0"/>
          <w:w w:val="100"/>
          <w:kern w:val="0"/>
          <w:position w:val="0"/>
          <w:sz w:val="22"/>
          <w:szCs w:val="22"/>
        </w:rPr>
        <w:t>放过程中</w:t>
      </w:r>
      <w:r>
        <w:rPr>
          <w:rFonts w:ascii="微软雅黑" w:hAnsi="微软雅黑" w:eastAsia="微软雅黑" w:cs="微软雅黑"/>
          <w:b w:val="0"/>
          <w:i w:val="0"/>
          <w:color w:val="000000"/>
          <w:spacing w:val="1"/>
          <w:w w:val="100"/>
          <w:kern w:val="0"/>
          <w:position w:val="0"/>
          <w:sz w:val="22"/>
          <w:szCs w:val="22"/>
        </w:rPr>
        <w:t>的</w:t>
      </w:r>
      <w:r>
        <w:rPr>
          <w:rFonts w:ascii="微软雅黑" w:hAnsi="微软雅黑" w:eastAsia="微软雅黑"/>
          <w:b w:val="0"/>
          <w:i w:val="0"/>
          <w:color w:val="000000"/>
          <w:spacing w:val="5"/>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A/</w:t>
      </w:r>
      <w:r>
        <w:rPr>
          <w:rFonts w:ascii="Calibri" w:hAnsi="Calibri" w:eastAsia="Calibri" w:cs="Calibri"/>
          <w:b w:val="0"/>
          <w:i w:val="0"/>
          <w:color w:val="000000"/>
          <w:spacing w:val="1"/>
          <w:w w:val="100"/>
          <w:kern w:val="0"/>
          <w:position w:val="0"/>
          <w:sz w:val="22"/>
          <w:szCs w:val="22"/>
        </w:rPr>
        <w:t>D</w:t>
      </w:r>
      <w:r>
        <w:rPr>
          <w:rFonts w:ascii="Calibri" w:hAnsi="Calibri" w:eastAsia="Calibri"/>
          <w:b w:val="0"/>
          <w:i w:val="0"/>
          <w:color w:val="000000"/>
          <w:spacing w:val="3"/>
          <w:w w:val="100"/>
          <w:kern w:val="0"/>
          <w:position w:val="0"/>
          <w:sz w:val="22"/>
          <w:szCs w:val="22"/>
        </w:rPr>
        <w:t xml:space="preserve"> </w:t>
      </w:r>
      <w:r>
        <w:rPr>
          <w:rFonts w:ascii="微软雅黑" w:hAnsi="微软雅黑" w:eastAsia="微软雅黑" w:cs="微软雅黑"/>
          <w:b w:val="0"/>
          <w:i w:val="0"/>
          <w:color w:val="000000"/>
          <w:spacing w:val="1"/>
          <w:w w:val="100"/>
          <w:kern w:val="0"/>
          <w:position w:val="0"/>
          <w:sz w:val="22"/>
          <w:szCs w:val="22"/>
        </w:rPr>
        <w:t>和</w:t>
      </w:r>
      <w:r>
        <w:rPr>
          <w:rFonts w:ascii="微软雅黑" w:hAnsi="微软雅黑" w:eastAsia="微软雅黑"/>
          <w:b w:val="0"/>
          <w:i w:val="0"/>
          <w:color w:val="000000"/>
          <w:spacing w:val="1"/>
          <w:w w:val="100"/>
          <w:kern w:val="0"/>
          <w:position w:val="0"/>
          <w:sz w:val="22"/>
          <w:szCs w:val="22"/>
        </w:rPr>
        <w:t xml:space="preserve"> </w:t>
      </w:r>
      <w:r>
        <w:rPr>
          <w:rFonts w:ascii="Calibri" w:hAnsi="Calibri" w:eastAsia="Calibri" w:cs="Calibri"/>
          <w:b w:val="0"/>
          <w:i w:val="0"/>
          <w:color w:val="000000"/>
          <w:spacing w:val="1"/>
          <w:w w:val="100"/>
          <w:kern w:val="0"/>
          <w:position w:val="0"/>
          <w:sz w:val="22"/>
          <w:szCs w:val="22"/>
        </w:rPr>
        <w:t>D/A</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转换功能。该芯片的</w:t>
      </w:r>
      <w:r>
        <w:rPr>
          <w:rFonts w:ascii="微软雅黑" w:hAnsi="微软雅黑" w:eastAsia="微软雅黑"/>
          <w:b w:val="0"/>
          <w:i w:val="0"/>
          <w:color w:val="000000"/>
          <w:spacing w:val="1"/>
          <w:w w:val="100"/>
          <w:kern w:val="0"/>
          <w:position w:val="0"/>
          <w:sz w:val="22"/>
          <w:szCs w:val="22"/>
        </w:rPr>
        <w:t xml:space="preserve"> </w:t>
      </w:r>
      <w:r>
        <w:rPr>
          <w:rFonts w:ascii="Calibri" w:hAnsi="Calibri" w:eastAsia="Calibri" w:cs="Calibri"/>
          <w:b w:val="0"/>
          <w:i w:val="0"/>
          <w:color w:val="000000"/>
          <w:spacing w:val="1"/>
          <w:w w:val="100"/>
          <w:kern w:val="0"/>
          <w:position w:val="0"/>
          <w:sz w:val="22"/>
          <w:szCs w:val="22"/>
        </w:rPr>
        <w:t>ADC</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1"/>
          <w:w w:val="100"/>
          <w:kern w:val="0"/>
          <w:position w:val="0"/>
          <w:sz w:val="22"/>
          <w:szCs w:val="22"/>
        </w:rPr>
        <w:t>和</w:t>
      </w:r>
      <w:r>
        <w:rPr>
          <w:rFonts w:ascii="微软雅黑" w:hAnsi="微软雅黑" w:eastAsia="微软雅黑"/>
          <w:b w:val="0"/>
          <w:i w:val="0"/>
          <w:color w:val="000000"/>
          <w:spacing w:val="1"/>
          <w:w w:val="100"/>
          <w:kern w:val="0"/>
          <w:position w:val="0"/>
          <w:sz w:val="22"/>
          <w:szCs w:val="22"/>
        </w:rPr>
        <w:t xml:space="preserve"> </w:t>
      </w:r>
      <w:r>
        <w:rPr>
          <w:rFonts w:ascii="Calibri" w:hAnsi="Calibri" w:eastAsia="Calibri" w:cs="Calibri"/>
          <w:b w:val="0"/>
          <w:i w:val="0"/>
          <w:color w:val="000000"/>
          <w:spacing w:val="1"/>
          <w:w w:val="100"/>
          <w:kern w:val="0"/>
          <w:position w:val="0"/>
          <w:sz w:val="22"/>
          <w:szCs w:val="22"/>
        </w:rPr>
        <w:t>D</w:t>
      </w:r>
      <w:r>
        <w:rPr>
          <w:rFonts w:ascii="Calibri" w:hAnsi="Calibri" w:eastAsia="Calibri" w:cs="Calibri"/>
          <w:b w:val="0"/>
          <w:i w:val="0"/>
          <w:color w:val="000000"/>
          <w:spacing w:val="0"/>
          <w:w w:val="100"/>
          <w:kern w:val="0"/>
          <w:position w:val="0"/>
          <w:sz w:val="22"/>
          <w:szCs w:val="22"/>
        </w:rPr>
        <w:t>AC</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的采样频率</w:t>
      </w:r>
      <w:r>
        <w:rPr>
          <w:rFonts w:ascii="微软雅黑" w:hAnsi="微软雅黑" w:eastAsia="微软雅黑" w:cs="微软雅黑"/>
          <w:b w:val="0"/>
          <w:i w:val="0"/>
          <w:color w:val="000000"/>
          <w:spacing w:val="1"/>
          <w:w w:val="100"/>
          <w:kern w:val="0"/>
          <w:position w:val="0"/>
          <w:sz w:val="22"/>
          <w:szCs w:val="22"/>
        </w:rPr>
        <w:t>为</w:t>
      </w:r>
      <w:r>
        <w:rPr>
          <w:rFonts w:ascii="微软雅黑" w:hAnsi="微软雅黑" w:eastAsia="微软雅黑"/>
          <w:b w:val="0"/>
          <w:i w:val="0"/>
          <w:color w:val="000000"/>
          <w:spacing w:val="0"/>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8KHz</w:t>
      </w:r>
      <w:r>
        <w:rPr>
          <w:rFonts w:ascii="Calibri" w:hAnsi="Calibri" w:eastAsia="Calibri"/>
          <w:b w:val="0"/>
          <w:i w:val="0"/>
          <w:color w:val="000000"/>
          <w:spacing w:val="0"/>
          <w:w w:val="71"/>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到</w:t>
      </w:r>
      <w:r>
        <w:rPr>
          <w:rFonts w:ascii="微软雅黑" w:hAnsi="微软雅黑" w:eastAsia="微软雅黑"/>
          <w:b w:val="0"/>
          <w:i w:val="0"/>
          <w:color w:val="000000"/>
          <w:spacing w:val="0"/>
          <w:w w:val="71"/>
          <w:kern w:val="0"/>
          <w:position w:val="0"/>
          <w:sz w:val="22"/>
          <w:szCs w:val="22"/>
        </w:rPr>
        <w:t xml:space="preserve"> </w:t>
      </w:r>
      <w:r>
        <w:rPr>
          <w:rFonts w:ascii="Calibri" w:hAnsi="Calibri" w:eastAsia="Calibri" w:cs="Calibri"/>
          <w:b w:val="0"/>
          <w:i w:val="0"/>
          <w:color w:val="000000"/>
          <w:spacing w:val="0"/>
          <w:w w:val="100"/>
          <w:kern w:val="0"/>
          <w:position w:val="0"/>
          <w:sz w:val="22"/>
          <w:szCs w:val="22"/>
        </w:rPr>
        <w:t>96KHz</w:t>
      </w:r>
      <w:r>
        <w:rPr>
          <w:rFonts w:ascii="Calibri" w:hAnsi="Calibri" w:eastAsia="Calibri"/>
          <w:b w:val="0"/>
          <w:i w:val="0"/>
          <w:color w:val="000000"/>
          <w:spacing w:val="0"/>
          <w:w w:val="71"/>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可调，可转换的数据长度为</w:t>
      </w:r>
      <w:r>
        <w:rPr>
          <w:rFonts w:ascii="微软雅黑" w:hAnsi="微软雅黑" w:eastAsia="微软雅黑"/>
          <w:b w:val="0"/>
          <w:i w:val="0"/>
          <w:color w:val="000000"/>
          <w:spacing w:val="0"/>
          <w:w w:val="71"/>
          <w:kern w:val="0"/>
          <w:position w:val="0"/>
          <w:sz w:val="22"/>
          <w:szCs w:val="22"/>
        </w:rPr>
        <w:t xml:space="preserve"> </w:t>
      </w:r>
      <w:r>
        <w:rPr>
          <w:rFonts w:ascii="Calibri" w:hAnsi="Calibri" w:eastAsia="Calibri" w:cs="Calibri"/>
          <w:b w:val="0"/>
          <w:i w:val="0"/>
          <w:color w:val="000000"/>
          <w:spacing w:val="0"/>
          <w:w w:val="100"/>
          <w:kern w:val="0"/>
          <w:position w:val="0"/>
          <w:sz w:val="22"/>
          <w:szCs w:val="22"/>
        </w:rPr>
        <w:t>16-32</w:t>
      </w:r>
      <w:r>
        <w:rPr>
          <w:rFonts w:ascii="Calibri" w:hAnsi="Calibri" w:eastAsia="Calibri"/>
          <w:b w:val="0"/>
          <w:i w:val="0"/>
          <w:color w:val="000000"/>
          <w:spacing w:val="0"/>
          <w:w w:val="71"/>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位可调。</w:t>
      </w:r>
      <w:r>
        <w:rPr>
          <w:rFonts w:ascii="Calibri" w:hAnsi="Calibri" w:eastAsia="Calibri" w:cs="Calibri"/>
          <w:b w:val="0"/>
          <w:i w:val="0"/>
          <w:color w:val="000000"/>
          <w:spacing w:val="0"/>
          <w:w w:val="100"/>
          <w:kern w:val="0"/>
          <w:position w:val="0"/>
          <w:sz w:val="22"/>
          <w:szCs w:val="22"/>
        </w:rPr>
        <w:t>WM8731</w:t>
      </w:r>
      <w:r>
        <w:rPr>
          <w:rFonts w:ascii="Calibri" w:hAnsi="Calibri" w:eastAsia="Calibri"/>
          <w:b w:val="0"/>
          <w:i w:val="0"/>
          <w:color w:val="000000"/>
          <w:spacing w:val="0"/>
          <w:w w:val="71"/>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的内部有</w:t>
      </w:r>
      <w:r>
        <w:rPr>
          <w:rFonts w:ascii="微软雅黑" w:hAnsi="微软雅黑" w:eastAsia="微软雅黑"/>
          <w:b w:val="0"/>
          <w:i w:val="0"/>
          <w:color w:val="000000"/>
          <w:spacing w:val="0"/>
          <w:w w:val="71"/>
          <w:kern w:val="0"/>
          <w:position w:val="0"/>
          <w:sz w:val="22"/>
          <w:szCs w:val="22"/>
        </w:rPr>
        <w:t xml:space="preserve"> </w:t>
      </w:r>
      <w:r>
        <w:rPr>
          <w:rFonts w:ascii="Calibri" w:hAnsi="Calibri" w:eastAsia="Calibri" w:cs="Calibri"/>
          <w:b w:val="0"/>
          <w:i w:val="0"/>
          <w:color w:val="000000"/>
          <w:spacing w:val="0"/>
          <w:w w:val="100"/>
          <w:kern w:val="0"/>
          <w:position w:val="0"/>
          <w:sz w:val="22"/>
          <w:szCs w:val="22"/>
        </w:rPr>
        <w:t>11</w:t>
      </w:r>
      <w:r>
        <w:rPr>
          <w:rFonts w:ascii="Calibri" w:hAnsi="Calibri" w:eastAsia="Calibri"/>
          <w:b w:val="0"/>
          <w:i w:val="0"/>
          <w:color w:val="000000"/>
          <w:spacing w:val="0"/>
          <w:w w:val="71"/>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个寄存器。该芯片</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的刜始化以及工作时的工作状态和</w:t>
      </w:r>
      <w:r>
        <w:rPr>
          <w:rFonts w:ascii="微软雅黑" w:hAnsi="微软雅黑" w:eastAsia="微软雅黑" w:cs="微软雅黑"/>
          <w:b w:val="0"/>
          <w:i w:val="0"/>
          <w:color w:val="000000"/>
          <w:spacing w:val="0"/>
          <w:w w:val="100"/>
          <w:kern w:val="0"/>
          <w:position w:val="0"/>
          <w:sz w:val="22"/>
          <w:szCs w:val="22"/>
        </w:rPr>
        <w:t>功能都是通过以</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I2C</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总线方式对其内部的这</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11</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个寄存器进行相应</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的配置来实现的。本设计中</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WM8731</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工作于主模式，采样频率设为</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48KHZ,</w:t>
      </w:r>
      <w:r>
        <w:rPr>
          <w:rFonts w:ascii="微软雅黑" w:hAnsi="微软雅黑" w:eastAsia="微软雅黑" w:cs="微软雅黑"/>
          <w:b w:val="0"/>
          <w:i w:val="0"/>
          <w:color w:val="000000"/>
          <w:spacing w:val="0"/>
          <w:w w:val="99"/>
          <w:kern w:val="0"/>
          <w:position w:val="0"/>
          <w:sz w:val="22"/>
          <w:szCs w:val="22"/>
        </w:rPr>
        <w:t>转换的数据位长</w:t>
      </w:r>
      <w:r>
        <w:rPr>
          <w:rFonts w:ascii="微软雅黑" w:hAnsi="微软雅黑" w:eastAsia="微软雅黑" w:cs="微软雅黑"/>
          <w:b w:val="0"/>
          <w:i w:val="0"/>
          <w:color w:val="000000"/>
          <w:spacing w:val="0"/>
          <w:w w:val="100"/>
          <w:kern w:val="0"/>
          <w:position w:val="0"/>
          <w:sz w:val="22"/>
          <w:szCs w:val="22"/>
        </w:rPr>
        <w:t>度为</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16</w:t>
      </w:r>
      <w:r>
        <w:rPr>
          <w:rFonts w:ascii="Calibri" w:hAnsi="Calibri" w:eastAsia="Calibri"/>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位。</w:t>
      </w:r>
      <w:r>
        <w:rPr>
          <w:rFonts w:ascii="Calibri" w:hAnsi="Calibri" w:eastAsia="Calibri" w:cs="Calibri"/>
          <w:b w:val="0"/>
          <w:i w:val="0"/>
          <w:color w:val="000000"/>
          <w:spacing w:val="0"/>
          <w:w w:val="99"/>
          <w:kern w:val="0"/>
          <w:position w:val="0"/>
          <w:sz w:val="22"/>
          <w:szCs w:val="22"/>
        </w:rPr>
        <w:t>WM8731</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的数字音频接口有</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5</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根引脚，分别为：</w:t>
      </w:r>
      <w:r>
        <w:rPr>
          <w:rFonts w:ascii="Calibri" w:hAnsi="Calibri" w:eastAsia="Calibri" w:cs="Calibri"/>
          <w:b w:val="0"/>
          <w:i w:val="0"/>
          <w:color w:val="000000"/>
          <w:spacing w:val="0"/>
          <w:w w:val="100"/>
          <w:kern w:val="0"/>
          <w:position w:val="0"/>
          <w:sz w:val="22"/>
          <w:szCs w:val="22"/>
        </w:rPr>
        <w:t>BCLK(</w:t>
      </w:r>
      <w:r>
        <w:rPr>
          <w:rFonts w:ascii="微软雅黑" w:hAnsi="微软雅黑" w:eastAsia="微软雅黑" w:cs="微软雅黑"/>
          <w:b w:val="0"/>
          <w:i w:val="0"/>
          <w:color w:val="000000"/>
          <w:spacing w:val="0"/>
          <w:w w:val="100"/>
          <w:kern w:val="0"/>
          <w:position w:val="0"/>
          <w:sz w:val="22"/>
          <w:szCs w:val="22"/>
        </w:rPr>
        <w:t>数字音频位时钟</w:t>
      </w:r>
      <w:r>
        <w:rPr>
          <w:rFonts w:ascii="Calibri" w:hAnsi="Calibri" w:eastAsia="Calibri" w:cs="Calibri"/>
          <w:b w:val="0"/>
          <w:i w:val="0"/>
          <w:color w:val="000000"/>
          <w:spacing w:val="0"/>
          <w:w w:val="100"/>
          <w:kern w:val="0"/>
          <w:position w:val="0"/>
          <w:sz w:val="22"/>
          <w:szCs w:val="22"/>
        </w:rPr>
        <w:t>)</w:t>
      </w:r>
      <w:r>
        <w:rPr>
          <w:rFonts w:ascii="微软雅黑" w:hAnsi="微软雅黑" w:eastAsia="微软雅黑" w:cs="微软雅黑"/>
          <w:b w:val="0"/>
          <w:i w:val="0"/>
          <w:color w:val="000000"/>
          <w:spacing w:val="0"/>
          <w:w w:val="100"/>
          <w:kern w:val="0"/>
          <w:position w:val="0"/>
          <w:sz w:val="22"/>
          <w:szCs w:val="22"/>
        </w:rPr>
        <w:t>、</w:t>
      </w:r>
      <w:r>
        <w:rPr>
          <w:rFonts w:ascii="Calibri" w:hAnsi="Calibri" w:eastAsia="Calibri" w:cs="Calibri"/>
          <w:b w:val="0"/>
          <w:i w:val="0"/>
          <w:color w:val="000000"/>
          <w:spacing w:val="0"/>
          <w:w w:val="100"/>
          <w:kern w:val="0"/>
          <w:position w:val="0"/>
          <w:sz w:val="22"/>
          <w:szCs w:val="22"/>
        </w:rPr>
        <w:t>DACDAT(DAC</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数字音频</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数据输入</w:t>
      </w:r>
      <w:r>
        <w:rPr>
          <w:rFonts w:ascii="Calibri" w:hAnsi="Calibri" w:eastAsia="Calibri" w:cs="Calibri"/>
          <w:b w:val="0"/>
          <w:i w:val="0"/>
          <w:color w:val="000000"/>
          <w:spacing w:val="0"/>
          <w:w w:val="99"/>
          <w:kern w:val="0"/>
          <w:position w:val="0"/>
          <w:sz w:val="22"/>
          <w:szCs w:val="22"/>
        </w:rPr>
        <w:t>)</w:t>
      </w:r>
      <w:r>
        <w:rPr>
          <w:rFonts w:ascii="微软雅黑" w:hAnsi="微软雅黑" w:eastAsia="微软雅黑" w:cs="微软雅黑"/>
          <w:b w:val="0"/>
          <w:i w:val="0"/>
          <w:color w:val="000000"/>
          <w:spacing w:val="0"/>
          <w:w w:val="99"/>
          <w:kern w:val="0"/>
          <w:position w:val="0"/>
          <w:sz w:val="22"/>
          <w:szCs w:val="22"/>
        </w:rPr>
        <w:t>、</w:t>
      </w:r>
      <w:r>
        <w:rPr>
          <w:rFonts w:ascii="Calibri" w:hAnsi="Calibri" w:eastAsia="Calibri" w:cs="Calibri"/>
          <w:b w:val="0"/>
          <w:i w:val="0"/>
          <w:color w:val="000000"/>
          <w:spacing w:val="0"/>
          <w:w w:val="99"/>
          <w:kern w:val="0"/>
          <w:position w:val="0"/>
          <w:sz w:val="22"/>
          <w:szCs w:val="22"/>
        </w:rPr>
        <w:t>DACLRC(DAC</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采样左</w:t>
      </w:r>
      <w:r>
        <w:rPr>
          <w:rFonts w:ascii="Calibri" w:hAnsi="Calibri" w:eastAsia="Calibri" w:cs="Calibri"/>
          <w:b w:val="0"/>
          <w:i w:val="0"/>
          <w:color w:val="000000"/>
          <w:spacing w:val="0"/>
          <w:w w:val="99"/>
          <w:kern w:val="0"/>
          <w:position w:val="0"/>
          <w:sz w:val="22"/>
          <w:szCs w:val="22"/>
        </w:rPr>
        <w:t>/</w:t>
      </w:r>
      <w:r>
        <w:rPr>
          <w:rFonts w:ascii="微软雅黑" w:hAnsi="微软雅黑" w:eastAsia="微软雅黑" w:cs="微软雅黑"/>
          <w:b w:val="0"/>
          <w:i w:val="0"/>
          <w:color w:val="000000"/>
          <w:spacing w:val="0"/>
          <w:w w:val="99"/>
          <w:kern w:val="0"/>
          <w:position w:val="0"/>
          <w:sz w:val="22"/>
          <w:szCs w:val="22"/>
        </w:rPr>
        <w:t>右声</w:t>
      </w:r>
      <w:r>
        <w:rPr>
          <w:rFonts w:ascii="微软雅黑" w:hAnsi="微软雅黑" w:eastAsia="微软雅黑" w:cs="微软雅黑"/>
          <w:b w:val="0"/>
          <w:i w:val="0"/>
          <w:color w:val="000000"/>
          <w:spacing w:val="0"/>
          <w:w w:val="100"/>
          <w:kern w:val="0"/>
          <w:position w:val="0"/>
          <w:sz w:val="22"/>
          <w:szCs w:val="22"/>
        </w:rPr>
        <w:t>道信号</w:t>
      </w:r>
      <w:r>
        <w:rPr>
          <w:rFonts w:ascii="Calibri" w:hAnsi="Calibri" w:eastAsia="Calibri" w:cs="Calibri"/>
          <w:b w:val="0"/>
          <w:i w:val="0"/>
          <w:color w:val="000000"/>
          <w:spacing w:val="0"/>
          <w:w w:val="100"/>
          <w:kern w:val="0"/>
          <w:position w:val="0"/>
          <w:sz w:val="22"/>
          <w:szCs w:val="22"/>
        </w:rPr>
        <w:t>)</w:t>
      </w:r>
      <w:r>
        <w:rPr>
          <w:rFonts w:ascii="微软雅黑" w:hAnsi="微软雅黑" w:eastAsia="微软雅黑" w:cs="微软雅黑"/>
          <w:b w:val="0"/>
          <w:i w:val="0"/>
          <w:color w:val="000000"/>
          <w:spacing w:val="0"/>
          <w:w w:val="100"/>
          <w:kern w:val="0"/>
          <w:position w:val="0"/>
          <w:sz w:val="22"/>
          <w:szCs w:val="22"/>
        </w:rPr>
        <w:t>、</w:t>
      </w:r>
      <w:r>
        <w:rPr>
          <w:rFonts w:ascii="Calibri" w:hAnsi="Calibri" w:eastAsia="Calibri" w:cs="Calibri"/>
          <w:b w:val="0"/>
          <w:i w:val="0"/>
          <w:color w:val="000000"/>
          <w:spacing w:val="0"/>
          <w:w w:val="100"/>
          <w:kern w:val="0"/>
          <w:position w:val="0"/>
          <w:sz w:val="22"/>
          <w:szCs w:val="22"/>
        </w:rPr>
        <w:t>ADCDAT(ADC</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数字音频信号输出</w:t>
      </w:r>
      <w:r>
        <w:rPr>
          <w:rFonts w:ascii="Calibri" w:hAnsi="Calibri" w:eastAsia="Calibri" w:cs="Calibri"/>
          <w:b w:val="0"/>
          <w:i w:val="0"/>
          <w:color w:val="000000"/>
          <w:spacing w:val="0"/>
          <w:w w:val="100"/>
          <w:kern w:val="0"/>
          <w:position w:val="0"/>
          <w:sz w:val="22"/>
          <w:szCs w:val="22"/>
        </w:rPr>
        <w:t>)</w:t>
      </w:r>
      <w:r>
        <w:rPr>
          <w:rFonts w:ascii="微软雅黑" w:hAnsi="微软雅黑" w:eastAsia="微软雅黑" w:cs="微软雅黑"/>
          <w:b w:val="0"/>
          <w:i w:val="0"/>
          <w:color w:val="000000"/>
          <w:spacing w:val="0"/>
          <w:w w:val="100"/>
          <w:kern w:val="0"/>
          <w:position w:val="0"/>
          <w:sz w:val="22"/>
          <w:szCs w:val="22"/>
        </w:rPr>
        <w:t>、</w:t>
      </w:r>
      <w:r>
        <w:rPr>
          <w:rFonts w:ascii="Calibri" w:hAnsi="Calibri" w:eastAsia="Calibri" w:cs="Calibri"/>
          <w:b w:val="0"/>
          <w:i w:val="0"/>
          <w:color w:val="000000"/>
          <w:spacing w:val="0"/>
          <w:w w:val="100"/>
          <w:kern w:val="0"/>
          <w:position w:val="0"/>
          <w:sz w:val="22"/>
          <w:szCs w:val="22"/>
        </w:rPr>
        <w:t>ADCLRC(ADC</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采样</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左</w:t>
      </w:r>
      <w:r>
        <w:rPr>
          <w:rFonts w:ascii="Calibri" w:hAnsi="Calibri" w:eastAsia="Calibri" w:cs="Calibri"/>
          <w:b w:val="0"/>
          <w:i w:val="0"/>
          <w:color w:val="000000"/>
          <w:spacing w:val="0"/>
          <w:w w:val="99"/>
          <w:kern w:val="0"/>
          <w:position w:val="0"/>
          <w:sz w:val="22"/>
          <w:szCs w:val="22"/>
        </w:rPr>
        <w:t>/</w:t>
      </w:r>
      <w:r>
        <w:rPr>
          <w:rFonts w:ascii="微软雅黑" w:hAnsi="微软雅黑" w:eastAsia="微软雅黑" w:cs="微软雅黑"/>
          <w:b w:val="0"/>
          <w:i w:val="0"/>
          <w:color w:val="000000"/>
          <w:spacing w:val="0"/>
          <w:w w:val="99"/>
          <w:kern w:val="0"/>
          <w:position w:val="0"/>
          <w:sz w:val="22"/>
          <w:szCs w:val="22"/>
        </w:rPr>
        <w:t>右声道信号</w:t>
      </w:r>
      <w:r>
        <w:rPr>
          <w:rFonts w:ascii="Calibri" w:hAnsi="Calibri" w:eastAsia="Calibri" w:cs="Calibri"/>
          <w:b w:val="0"/>
          <w:i w:val="0"/>
          <w:color w:val="000000"/>
          <w:spacing w:val="0"/>
          <w:w w:val="99"/>
          <w:kern w:val="0"/>
          <w:position w:val="0"/>
          <w:sz w:val="22"/>
          <w:szCs w:val="22"/>
        </w:rPr>
        <w:t>)</w:t>
      </w:r>
      <w:r>
        <w:rPr>
          <w:rFonts w:ascii="微软雅黑" w:hAnsi="微软雅黑" w:eastAsia="微软雅黑" w:cs="微软雅黑"/>
          <w:b w:val="0"/>
          <w:i w:val="0"/>
          <w:color w:val="000000"/>
          <w:spacing w:val="0"/>
          <w:w w:val="99"/>
          <w:kern w:val="0"/>
          <w:position w:val="0"/>
          <w:sz w:val="22"/>
          <w:szCs w:val="22"/>
        </w:rPr>
        <w:t>。在本设计中</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FPGA</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为从设备，</w:t>
      </w:r>
      <w:r>
        <w:rPr>
          <w:rFonts w:ascii="Calibri" w:hAnsi="Calibri" w:eastAsia="Calibri" w:cs="Calibri"/>
          <w:b w:val="0"/>
          <w:i w:val="0"/>
          <w:color w:val="000000"/>
          <w:spacing w:val="0"/>
          <w:w w:val="99"/>
          <w:kern w:val="0"/>
          <w:position w:val="0"/>
          <w:sz w:val="22"/>
          <w:szCs w:val="22"/>
        </w:rPr>
        <w:t>W</w:t>
      </w:r>
      <w:r>
        <w:rPr>
          <w:rFonts w:ascii="Calibri" w:hAnsi="Calibri" w:eastAsia="Calibri" w:cs="Calibri"/>
          <w:b w:val="0"/>
          <w:i w:val="0"/>
          <w:color w:val="000000"/>
          <w:spacing w:val="0"/>
          <w:w w:val="100"/>
          <w:kern w:val="0"/>
          <w:position w:val="0"/>
          <w:sz w:val="22"/>
          <w:szCs w:val="22"/>
        </w:rPr>
        <w:t>M8731</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为主设备。</w:t>
      </w:r>
      <w:r>
        <w:rPr>
          <w:rFonts w:ascii="Calibri" w:hAnsi="Calibri" w:eastAsia="Calibri" w:cs="Calibri"/>
          <w:b w:val="0"/>
          <w:i w:val="0"/>
          <w:color w:val="000000"/>
          <w:spacing w:val="0"/>
          <w:w w:val="100"/>
          <w:kern w:val="0"/>
          <w:position w:val="0"/>
          <w:sz w:val="22"/>
          <w:szCs w:val="22"/>
        </w:rPr>
        <w:t>ADCDAT</w:t>
      </w:r>
      <w:r>
        <w:rPr>
          <w:rFonts w:ascii="微软雅黑" w:hAnsi="微软雅黑" w:eastAsia="微软雅黑" w:cs="微软雅黑"/>
          <w:b w:val="0"/>
          <w:i w:val="0"/>
          <w:color w:val="000000"/>
          <w:spacing w:val="0"/>
          <w:w w:val="100"/>
          <w:kern w:val="0"/>
          <w:position w:val="0"/>
          <w:sz w:val="22"/>
          <w:szCs w:val="22"/>
        </w:rPr>
        <w:t>、</w:t>
      </w:r>
      <w:r>
        <w:rPr>
          <w:rFonts w:ascii="Calibri" w:hAnsi="Calibri" w:eastAsia="Calibri" w:cs="Calibri"/>
          <w:b w:val="0"/>
          <w:i w:val="0"/>
          <w:color w:val="000000"/>
          <w:spacing w:val="0"/>
          <w:w w:val="100"/>
          <w:kern w:val="0"/>
          <w:position w:val="0"/>
          <w:sz w:val="22"/>
          <w:szCs w:val="22"/>
        </w:rPr>
        <w:t>DACDAT</w:t>
      </w:r>
      <w:r>
        <w:rPr>
          <w:rFonts w:ascii="微软雅黑" w:hAnsi="微软雅黑" w:eastAsia="微软雅黑" w:cs="微软雅黑"/>
          <w:b w:val="0"/>
          <w:i w:val="0"/>
          <w:color w:val="000000"/>
          <w:spacing w:val="0"/>
          <w:w w:val="100"/>
          <w:kern w:val="0"/>
          <w:position w:val="0"/>
          <w:sz w:val="22"/>
          <w:szCs w:val="22"/>
        </w:rPr>
        <w:t>、</w:t>
      </w:r>
      <w:r>
        <w:rPr>
          <w:rFonts w:ascii="Calibri" w:hAnsi="Calibri" w:eastAsia="Calibri" w:cs="Calibri"/>
          <w:b w:val="0"/>
          <w:i w:val="0"/>
          <w:color w:val="000000"/>
          <w:spacing w:val="0"/>
          <w:w w:val="100"/>
          <w:kern w:val="0"/>
          <w:position w:val="0"/>
          <w:sz w:val="22"/>
          <w:szCs w:val="22"/>
        </w:rPr>
        <w:t>ADCLRC</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和</w:t>
      </w:r>
      <w:r>
        <w:rPr>
          <w:rFonts w:ascii="微软雅黑" w:hAnsi="微软雅黑" w:eastAsia="微软雅黑"/>
          <w:b w:val="0"/>
          <w:i w:val="0"/>
          <w:color w:val="000000"/>
          <w:spacing w:val="0"/>
          <w:w w:val="100"/>
          <w:kern w:val="0"/>
          <w:position w:val="0"/>
          <w:sz w:val="22"/>
          <w:szCs w:val="22"/>
        </w:rPr>
        <w:t xml:space="preserve"> </w:t>
      </w:r>
      <w:r>
        <w:rPr>
          <w:rFonts w:ascii="Calibri" w:hAnsi="Calibri" w:eastAsia="Calibri" w:cs="Calibri"/>
          <w:b w:val="0"/>
          <w:i w:val="0"/>
          <w:color w:val="000000"/>
          <w:spacing w:val="0"/>
          <w:w w:val="99"/>
          <w:kern w:val="0"/>
          <w:position w:val="0"/>
          <w:sz w:val="22"/>
          <w:szCs w:val="22"/>
        </w:rPr>
        <w:t>DACLRC</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不位</w:t>
      </w:r>
      <w:r>
        <w:rPr>
          <w:rFonts w:ascii="微软雅黑" w:hAnsi="微软雅黑" w:eastAsia="微软雅黑" w:cs="微软雅黑"/>
          <w:b w:val="0"/>
          <w:i w:val="0"/>
          <w:color w:val="000000"/>
          <w:spacing w:val="0"/>
          <w:w w:val="100"/>
          <w:kern w:val="0"/>
          <w:position w:val="0"/>
          <w:sz w:val="22"/>
          <w:szCs w:val="22"/>
        </w:rPr>
        <w:t>时钟</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BCLK</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同步，在每个</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BCLK</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的下降沿进行一次数据传输。</w:t>
      </w:r>
      <w:r>
        <w:rPr>
          <w:rFonts w:ascii="Calibri" w:hAnsi="Calibri" w:eastAsia="Calibri" w:cs="Calibri"/>
          <w:b w:val="0"/>
          <w:i w:val="0"/>
          <w:color w:val="000000"/>
          <w:spacing w:val="0"/>
          <w:w w:val="100"/>
          <w:kern w:val="0"/>
          <w:position w:val="0"/>
          <w:sz w:val="22"/>
          <w:szCs w:val="22"/>
        </w:rPr>
        <w:t>BCLK</w:t>
      </w:r>
      <w:r>
        <w:rPr>
          <w:rFonts w:ascii="微软雅黑" w:hAnsi="微软雅黑" w:eastAsia="微软雅黑" w:cs="微软雅黑"/>
          <w:b w:val="0"/>
          <w:i w:val="0"/>
          <w:color w:val="000000"/>
          <w:spacing w:val="0"/>
          <w:w w:val="100"/>
          <w:kern w:val="0"/>
          <w:position w:val="0"/>
          <w:sz w:val="22"/>
          <w:szCs w:val="22"/>
        </w:rPr>
        <w:t>、</w:t>
      </w:r>
      <w:r>
        <w:rPr>
          <w:rFonts w:ascii="Calibri" w:hAnsi="Calibri" w:eastAsia="Calibri" w:cs="Calibri"/>
          <w:b w:val="0"/>
          <w:i w:val="0"/>
          <w:color w:val="000000"/>
          <w:spacing w:val="0"/>
          <w:w w:val="100"/>
          <w:kern w:val="0"/>
          <w:position w:val="0"/>
          <w:sz w:val="22"/>
          <w:szCs w:val="22"/>
        </w:rPr>
        <w:t>DACDAT</w:t>
      </w:r>
      <w:r>
        <w:rPr>
          <w:rFonts w:ascii="微软雅黑" w:hAnsi="微软雅黑" w:eastAsia="微软雅黑" w:cs="微软雅黑"/>
          <w:b w:val="0"/>
          <w:i w:val="0"/>
          <w:color w:val="000000"/>
          <w:spacing w:val="0"/>
          <w:w w:val="100"/>
          <w:kern w:val="0"/>
          <w:position w:val="0"/>
          <w:sz w:val="22"/>
          <w:szCs w:val="22"/>
        </w:rPr>
        <w:t>、</w:t>
      </w:r>
      <w:r>
        <w:rPr>
          <w:rFonts w:ascii="Calibri" w:hAnsi="Calibri" w:eastAsia="Calibri" w:cs="Calibri"/>
          <w:b w:val="0"/>
          <w:i w:val="0"/>
          <w:color w:val="000000"/>
          <w:spacing w:val="0"/>
          <w:w w:val="100"/>
          <w:kern w:val="0"/>
          <w:position w:val="0"/>
          <w:sz w:val="22"/>
          <w:szCs w:val="22"/>
        </w:rPr>
        <w:t>DACLRC</w:t>
      </w:r>
      <w:r>
        <w:rPr>
          <w:rFonts w:ascii="微软雅黑" w:hAnsi="微软雅黑" w:eastAsia="微软雅黑" w:cs="微软雅黑"/>
          <w:b w:val="0"/>
          <w:i w:val="0"/>
          <w:color w:val="000000"/>
          <w:spacing w:val="0"/>
          <w:w w:val="100"/>
          <w:kern w:val="0"/>
          <w:position w:val="0"/>
          <w:sz w:val="22"/>
          <w:szCs w:val="22"/>
        </w:rPr>
        <w:t>、</w:t>
      </w:r>
      <w:r>
        <w:rPr>
          <w:rFonts w:ascii="微软雅黑" w:hAnsi="微软雅黑" w:eastAsia="微软雅黑"/>
          <w:b w:val="0"/>
          <w:i w:val="0"/>
          <w:color w:val="000000"/>
          <w:spacing w:val="0"/>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ADCLRC</w:t>
      </w:r>
      <w:r>
        <w:rPr>
          <w:rFonts w:ascii="Calibri" w:hAnsi="Calibri" w:eastAsia="Calibri"/>
          <w:b w:val="0"/>
          <w:i w:val="0"/>
          <w:color w:val="000000"/>
          <w:spacing w:val="0"/>
          <w:w w:val="8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为</w:t>
      </w:r>
      <w:r>
        <w:rPr>
          <w:rFonts w:ascii="微软雅黑" w:hAnsi="微软雅黑" w:eastAsia="微软雅黑"/>
          <w:b w:val="0"/>
          <w:i w:val="0"/>
          <w:color w:val="000000"/>
          <w:spacing w:val="0"/>
          <w:w w:val="80"/>
          <w:kern w:val="0"/>
          <w:position w:val="0"/>
          <w:sz w:val="22"/>
          <w:szCs w:val="22"/>
        </w:rPr>
        <w:t xml:space="preserve"> </w:t>
      </w:r>
      <w:r>
        <w:rPr>
          <w:rFonts w:ascii="Calibri" w:hAnsi="Calibri" w:eastAsia="Calibri" w:cs="Calibri"/>
          <w:b w:val="0"/>
          <w:i w:val="0"/>
          <w:color w:val="000000"/>
          <w:spacing w:val="0"/>
          <w:w w:val="100"/>
          <w:kern w:val="0"/>
          <w:position w:val="0"/>
          <w:sz w:val="22"/>
          <w:szCs w:val="22"/>
        </w:rPr>
        <w:t>WM8731</w:t>
      </w:r>
      <w:r>
        <w:rPr>
          <w:rFonts w:ascii="Calibri" w:hAnsi="Calibri" w:eastAsia="Calibri"/>
          <w:b w:val="0"/>
          <w:i w:val="0"/>
          <w:color w:val="000000"/>
          <w:spacing w:val="0"/>
          <w:w w:val="8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的输入信号。</w:t>
      </w:r>
      <w:r>
        <w:rPr>
          <w:rFonts w:ascii="Calibri" w:hAnsi="Calibri" w:eastAsia="Calibri" w:cs="Calibri"/>
          <w:b w:val="0"/>
          <w:i w:val="0"/>
          <w:color w:val="000000"/>
          <w:spacing w:val="0"/>
          <w:w w:val="100"/>
          <w:kern w:val="0"/>
          <w:position w:val="0"/>
          <w:sz w:val="22"/>
          <w:szCs w:val="22"/>
        </w:rPr>
        <w:t>ADCDAT</w:t>
      </w:r>
      <w:r>
        <w:rPr>
          <w:rFonts w:ascii="Calibri" w:hAnsi="Calibri" w:eastAsia="Calibri"/>
          <w:b w:val="0"/>
          <w:i w:val="0"/>
          <w:color w:val="000000"/>
          <w:spacing w:val="0"/>
          <w:w w:val="8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为</w:t>
      </w:r>
      <w:r>
        <w:rPr>
          <w:rFonts w:ascii="微软雅黑" w:hAnsi="微软雅黑" w:eastAsia="微软雅黑"/>
          <w:b w:val="0"/>
          <w:i w:val="0"/>
          <w:color w:val="000000"/>
          <w:spacing w:val="0"/>
          <w:w w:val="80"/>
          <w:kern w:val="0"/>
          <w:position w:val="0"/>
          <w:sz w:val="22"/>
          <w:szCs w:val="22"/>
        </w:rPr>
        <w:t xml:space="preserve"> </w:t>
      </w:r>
      <w:r>
        <w:rPr>
          <w:rFonts w:ascii="Calibri" w:hAnsi="Calibri" w:eastAsia="Calibri" w:cs="Calibri"/>
          <w:b w:val="0"/>
          <w:i w:val="0"/>
          <w:color w:val="000000"/>
          <w:spacing w:val="0"/>
          <w:w w:val="100"/>
          <w:kern w:val="0"/>
          <w:position w:val="0"/>
          <w:sz w:val="22"/>
          <w:szCs w:val="22"/>
        </w:rPr>
        <w:t>WM8731</w:t>
      </w:r>
      <w:r>
        <w:rPr>
          <w:rFonts w:ascii="Calibri" w:hAnsi="Calibri" w:eastAsia="Calibri"/>
          <w:b w:val="0"/>
          <w:i w:val="0"/>
          <w:color w:val="000000"/>
          <w:spacing w:val="0"/>
          <w:w w:val="8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的输出信号。</w:t>
      </w:r>
    </w:p>
    <w:p w14:paraId="4F2A52D8">
      <w:pPr>
        <w:widowControl w:val="0"/>
        <w:kinsoku w:val="0"/>
        <w:autoSpaceDE w:val="0"/>
        <w:autoSpaceDN w:val="0"/>
        <w:adjustRightInd w:val="0"/>
        <w:spacing w:before="1" w:after="0" w:line="230" w:lineRule="auto"/>
        <w:ind w:left="151" w:right="0" w:firstLine="0"/>
        <w:jc w:val="both"/>
        <w:textAlignment w:val="baseline"/>
        <w:rPr>
          <w:rFonts w:ascii="Arial" w:hAnsi="Arial" w:eastAsia="Arial" w:cs="Arial"/>
          <w:sz w:val="20"/>
          <w:szCs w:val="20"/>
        </w:rPr>
      </w:pPr>
    </w:p>
    <w:p w14:paraId="78069B6C">
      <w:pPr>
        <w:widowControl w:val="0"/>
        <w:kinsoku w:val="0"/>
        <w:autoSpaceDE w:val="0"/>
        <w:autoSpaceDN w:val="0"/>
        <w:adjustRightInd w:val="0"/>
        <w:spacing w:before="1" w:after="0" w:line="230" w:lineRule="auto"/>
        <w:ind w:left="151" w:right="0" w:firstLine="0"/>
        <w:jc w:val="both"/>
        <w:textAlignment w:val="baseline"/>
        <w:rPr>
          <w:rFonts w:ascii="Arial" w:hAnsi="Arial" w:eastAsia="Arial" w:cs="Arial"/>
          <w:sz w:val="20"/>
          <w:szCs w:val="20"/>
        </w:rPr>
      </w:pPr>
    </w:p>
    <w:p w14:paraId="6095BDBA">
      <w:pPr>
        <w:widowControl w:val="0"/>
        <w:kinsoku w:val="0"/>
        <w:autoSpaceDE w:val="0"/>
        <w:autoSpaceDN w:val="0"/>
        <w:adjustRightInd w:val="0"/>
        <w:spacing w:before="0" w:after="0" w:line="230" w:lineRule="auto"/>
        <w:ind w:left="151" w:right="0" w:firstLine="0"/>
        <w:jc w:val="both"/>
        <w:textAlignment w:val="baseline"/>
        <w:rPr>
          <w:rFonts w:ascii="Arial" w:hAnsi="Arial" w:eastAsia="Arial" w:cs="Arial"/>
          <w:sz w:val="20"/>
          <w:szCs w:val="20"/>
        </w:rPr>
      </w:pPr>
    </w:p>
    <w:p w14:paraId="27505381">
      <w:pPr>
        <w:widowControl w:val="0"/>
        <w:kinsoku w:val="0"/>
        <w:autoSpaceDE w:val="0"/>
        <w:autoSpaceDN w:val="0"/>
        <w:adjustRightInd w:val="0"/>
        <w:spacing w:before="0" w:after="0" w:line="230" w:lineRule="auto"/>
        <w:ind w:left="151" w:right="0" w:firstLine="0"/>
        <w:jc w:val="both"/>
        <w:textAlignment w:val="baseline"/>
        <w:rPr>
          <w:rFonts w:ascii="Arial" w:hAnsi="Arial" w:eastAsia="Arial" w:cs="Arial"/>
          <w:sz w:val="20"/>
          <w:szCs w:val="20"/>
        </w:rPr>
      </w:pPr>
    </w:p>
    <w:p w14:paraId="5EE40409">
      <w:pPr>
        <w:widowControl w:val="0"/>
        <w:kinsoku w:val="0"/>
        <w:autoSpaceDE w:val="0"/>
        <w:autoSpaceDN w:val="0"/>
        <w:adjustRightInd w:val="0"/>
        <w:spacing w:before="0" w:after="0" w:line="230" w:lineRule="auto"/>
        <w:ind w:left="151" w:right="0" w:firstLine="0"/>
        <w:jc w:val="both"/>
        <w:textAlignment w:val="baseline"/>
        <w:rPr>
          <w:rFonts w:ascii="Arial" w:hAnsi="Arial" w:eastAsia="Arial" w:cs="Arial"/>
          <w:sz w:val="20"/>
          <w:szCs w:val="20"/>
        </w:rPr>
      </w:pPr>
    </w:p>
    <w:p w14:paraId="044AA6F1">
      <w:pPr>
        <w:widowControl w:val="0"/>
        <w:kinsoku w:val="0"/>
        <w:autoSpaceDE w:val="0"/>
        <w:autoSpaceDN w:val="0"/>
        <w:adjustRightInd w:val="0"/>
        <w:spacing w:before="1" w:after="0" w:line="312" w:lineRule="auto"/>
        <w:ind w:left="151" w:right="0" w:firstLine="0"/>
        <w:jc w:val="both"/>
        <w:textAlignment w:val="baseline"/>
        <w:rPr>
          <w:rFonts w:ascii="Arial" w:hAnsi="Arial" w:eastAsia="Arial" w:cs="Arial"/>
          <w:sz w:val="20"/>
          <w:szCs w:val="20"/>
        </w:rPr>
      </w:pPr>
      <w:r>
        <mc:AlternateContent>
          <mc:Choice Requires="wpc">
            <w:drawing>
              <wp:anchor distT="0" distB="0" distL="0" distR="0" simplePos="0" relativeHeight="251660288" behindDoc="0" locked="0" layoutInCell="1" allowOverlap="1">
                <wp:simplePos x="0" y="0"/>
                <wp:positionH relativeFrom="page">
                  <wp:posOffset>845820</wp:posOffset>
                </wp:positionH>
                <wp:positionV relativeFrom="paragraph">
                  <wp:posOffset>165735</wp:posOffset>
                </wp:positionV>
                <wp:extent cx="5972175" cy="18415"/>
                <wp:effectExtent l="0" t="0" r="0" b="0"/>
                <wp:wrapNone/>
                <wp:docPr id="104" name="Image10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 name="任意多边形 22"/>
                        <wps:cNvSpPr/>
                        <wps:spPr>
                          <a:xfrm>
                            <a:off x="0" y="0"/>
                            <a:ext cx="4569841" cy="18288"/>
                          </a:xfrm>
                          <a:custGeom>
                            <a:avLst/>
                            <a:gdLst/>
                            <a:ahLst/>
                            <a:cxnLst/>
                            <a:rect l="l" t="t" r="r" b="b"/>
                            <a:pathLst>
                              <a:path w="4569841" h="18288">
                                <a:moveTo>
                                  <a:pt x="0" y="18288"/>
                                </a:moveTo>
                                <a:lnTo>
                                  <a:pt x="4569841" y="18288"/>
                                </a:lnTo>
                                <a:lnTo>
                                  <a:pt x="4569841" y="0"/>
                                </a:lnTo>
                                <a:lnTo>
                                  <a:pt x="0" y="0"/>
                                </a:lnTo>
                                <a:lnTo>
                                  <a:pt x="0" y="18288"/>
                                </a:lnTo>
                              </a:path>
                            </a:pathLst>
                          </a:custGeom>
                          <a:solidFill>
                            <a:srgbClr val="E36C0A">
                              <a:alpha val="100000"/>
                            </a:srgbClr>
                          </a:solidFill>
                        </wps:spPr>
                        <wps:bodyPr/>
                      </wps:wsp>
                      <wps:wsp>
                        <wps:cNvPr id="23" name="任意多边形 23"/>
                        <wps:cNvSpPr/>
                        <wps:spPr>
                          <a:xfrm>
                            <a:off x="4569917"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24" name="任意多边形 24"/>
                        <wps:cNvSpPr/>
                        <wps:spPr>
                          <a:xfrm>
                            <a:off x="4588205" y="0"/>
                            <a:ext cx="1384046" cy="18288"/>
                          </a:xfrm>
                          <a:custGeom>
                            <a:avLst/>
                            <a:gdLst/>
                            <a:ahLst/>
                            <a:cxnLst/>
                            <a:rect l="l" t="t" r="r" b="b"/>
                            <a:pathLst>
                              <a:path w="1384046" h="18288">
                                <a:moveTo>
                                  <a:pt x="0" y="18288"/>
                                </a:moveTo>
                                <a:lnTo>
                                  <a:pt x="1384046" y="18288"/>
                                </a:lnTo>
                                <a:lnTo>
                                  <a:pt x="1384046" y="0"/>
                                </a:lnTo>
                                <a:lnTo>
                                  <a:pt x="0" y="0"/>
                                </a:lnTo>
                                <a:lnTo>
                                  <a:pt x="0" y="18288"/>
                                </a:lnTo>
                              </a:path>
                            </a:pathLst>
                          </a:custGeom>
                          <a:solidFill>
                            <a:srgbClr val="E36C0A">
                              <a:alpha val="100000"/>
                            </a:srgbClr>
                          </a:solidFill>
                        </wps:spPr>
                        <wps:bodyPr/>
                      </wps:wsp>
                    </wpc:wpc>
                  </a:graphicData>
                </a:graphic>
              </wp:anchor>
            </w:drawing>
          </mc:Choice>
          <mc:Fallback>
            <w:pict>
              <v:group id="Image104" o:spid="_x0000_s1026" o:spt="203" style="position:absolute;left:0pt;margin-left:66.6pt;margin-top:13.05pt;height:1.45pt;width:470.25pt;mso-position-horizontal-relative:page;z-index:251660288;mso-width-relative:page;mso-height-relative:page;" coordsize="5972252,18288" editas="canvas" o:gfxdata="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&#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JMNOazaAAAACgEAAA8AAAAAAAAAAQAgAAAAIgAAAGRy&#10;cy9kb3ducmV2LnhtbFBLAQIUABQAAAAIAIdO4kDbly7v5wIAAHILAAAOAAAAAAAAAAEAIAAAACkB&#10;AABkcnMvZTJvRG9jLnhtbFBLBQYAAAAABgAGAFkBAACCBgAAAAA=&#10;">
                <o:lock v:ext="edit" aspectratio="f"/>
                <v:shape id="Image104" o:spid="_x0000_s1026" style="position:absolute;left:0;top:0;height:18288;width:5972252;" filled="f" stroked="f" coordsize="21600,21600" o:gfxdata="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TDTms2gAAAAoBAAAPAAAAAAAAAAEAIAAAACIAAABkcnMvZG93bnJldi54&#10;bWxQSwECFAAUAAAACACHTuJA0BlzdaMCAAC7CgAADgAAAAAAAAABACAAAAApAQAAZHJzL2Uyb0Rv&#10;Yy54bWxQSwUGAAAAAAYABgBZAQAAPgYAAAAA&#10;">
                  <v:fill on="f" focussize="0,0"/>
                  <v:stroke on="f"/>
                  <v:imagedata o:title=""/>
                  <o:lock v:ext="edit" aspectratio="t"/>
                </v:shape>
                <v:shape id="_x0000_s1026" o:spid="_x0000_s1026" o:spt="100" style="position:absolute;left:0;top:0;height:18288;width:4569841;" fillcolor="#E36C0A" filled="t" stroked="f" coordsize="4569841,18288" o:gfxdata="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mMALtgAAAAK&#10;AQAADwAAAAAAAAABACAAAAAiAAAAZHJzL2Rvd25yZXYueG1sUEsBAhQAFAAAAAgAh07iQG4LxDAc&#10;AgAAqQQAAA4AAAAAAAAAAQAgAAAAJwEAAGRycy9lMm9Eb2MueG1sUEsFBgAAAAAGAAYAWQEAALUF&#10;AAAAAA==&#10;" path="m0,18288l4569841,18288,4569841,0,0,0,0,18288e">
                  <v:fill on="t" focussize="0,0"/>
                  <v:stroke on="f"/>
                  <v:imagedata o:title=""/>
                  <o:lock v:ext="edit" aspectratio="f"/>
                </v:shape>
                <v:shape id="_x0000_s1026" o:spid="_x0000_s1026" o:spt="100" style="position:absolute;left:4569917;top:0;height:18288;width:18288;" fillcolor="#E36C0A" filled="t" stroked="f" coordsize="18288,18288" o:gfxdata="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DVnp9kA&#10;AAAKAQAADwAAAAAAAAABACAAAAAiAAAAZHJzL2Rvd25yZXYueG1sUEsBAhQAFAAAAAgAh07iQADf&#10;3woeAgAApwQAAA4AAAAAAAAAAQAgAAAAKAEAAGRycy9lMm9Eb2MueG1sUEsFBgAAAAAGAAYAWQEA&#10;ALgFAAAAAA==&#10;" path="m0,18288l18288,18288,18288,0,0,0,0,18288e">
                  <v:fill on="t" focussize="0,0"/>
                  <v:stroke on="f"/>
                  <v:imagedata o:title=""/>
                  <o:lock v:ext="edit" aspectratio="f"/>
                </v:shape>
                <v:shape id="_x0000_s1026" o:spid="_x0000_s1026" o:spt="100" style="position:absolute;left:4588205;top:0;height:18288;width:1384046;" fillcolor="#E36C0A" filled="t" stroked="f" coordsize="1384046,18288" o:gfxdata="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0/5DO&#10;1wAAAAoBAAAPAAAAAAAAAAEAIAAAACIAAABkcnMvZG93bnJldi54bWxQSwECFAAUAAAACACHTuJA&#10;cEN5RyICAACvBAAADgAAAAAAAAABACAAAAAmAQAAZHJzL2Uyb0RvYy54bWxQSwUGAAAAAAYABgBZ&#10;AQAAugUAAAAA&#10;" path="m0,18288l1384046,18288,1384046,0,0,0,0,18288e">
                  <v:fill on="t" focussize="0,0"/>
                  <v:stroke on="f"/>
                  <v:imagedata o:title=""/>
                  <o:lock v:ext="edit" aspectratio="f"/>
                </v:shape>
              </v:group>
            </w:pict>
          </mc:Fallback>
        </mc:AlternateContent>
      </w:r>
    </w:p>
    <w:p w14:paraId="227EF96F">
      <w:pPr>
        <w:widowControl w:val="0"/>
        <w:kinsoku w:val="0"/>
        <w:autoSpaceDE w:val="0"/>
        <w:autoSpaceDN w:val="0"/>
        <w:adjustRightInd w:val="0"/>
        <w:spacing w:before="0" w:after="0" w:line="239" w:lineRule="auto"/>
        <w:ind w:left="778" w:right="0" w:firstLine="0"/>
        <w:jc w:val="left"/>
        <w:textAlignment w:val="baseline"/>
      </w:pPr>
      <w:r>
        <w:rPr>
          <w:rFonts w:ascii="微软雅黑" w:hAnsi="微软雅黑" w:eastAsia="微软雅黑"/>
          <w:b w:val="0"/>
          <w:i w:val="0"/>
          <w:color w:val="000000"/>
          <w:spacing w:val="6265"/>
          <w:w w:val="100"/>
          <w:kern w:val="0"/>
          <w:position w:val="0"/>
          <w:sz w:val="22"/>
          <w:szCs w:val="22"/>
        </w:rPr>
        <w:t xml:space="preserve"> </w:t>
      </w:r>
      <w:r>
        <w:rPr>
          <w:rFonts w:ascii="Calibri" w:hAnsi="Calibri" w:eastAsia="Calibri" w:cs="Calibri"/>
          <w:b/>
          <w:i w:val="0"/>
          <w:color w:val="000000"/>
          <w:spacing w:val="0"/>
          <w:w w:val="100"/>
          <w:kern w:val="0"/>
          <w:position w:val="2"/>
          <w:sz w:val="19"/>
          <w:szCs w:val="19"/>
        </w:rPr>
        <w:t>2</w:t>
      </w:r>
      <w:r>
        <w:rPr>
          <w:rFonts w:ascii="Calibri" w:hAnsi="Calibri" w:eastAsia="Calibri"/>
          <w:b/>
          <w:i w:val="0"/>
          <w:color w:val="000000"/>
          <w:spacing w:val="0"/>
          <w:w w:val="100"/>
          <w:kern w:val="0"/>
          <w:position w:val="2"/>
          <w:sz w:val="19"/>
          <w:szCs w:val="19"/>
        </w:rPr>
        <w:t xml:space="preserve"> </w:t>
      </w:r>
      <w:r>
        <w:rPr>
          <w:rFonts w:ascii="Calibri" w:hAnsi="Calibri" w:eastAsia="Calibri" w:cs="Calibri"/>
          <w:b w:val="0"/>
          <w:i w:val="0"/>
          <w:color w:val="000000"/>
          <w:spacing w:val="0"/>
          <w:w w:val="100"/>
          <w:kern w:val="0"/>
          <w:position w:val="2"/>
          <w:sz w:val="19"/>
          <w:szCs w:val="19"/>
        </w:rPr>
        <w:t>/</w:t>
      </w:r>
      <w:r>
        <w:rPr>
          <w:rFonts w:ascii="Calibri" w:hAnsi="Calibri" w:eastAsia="Calibri"/>
          <w:b w:val="0"/>
          <w:i w:val="0"/>
          <w:color w:val="000000"/>
          <w:spacing w:val="0"/>
          <w:w w:val="100"/>
          <w:kern w:val="0"/>
          <w:position w:val="2"/>
          <w:sz w:val="19"/>
          <w:szCs w:val="19"/>
        </w:rPr>
        <w:t xml:space="preserve"> </w:t>
      </w:r>
      <w:r>
        <w:rPr>
          <w:rFonts w:ascii="Calibri" w:hAnsi="Calibri" w:eastAsia="Calibri" w:cs="Calibri"/>
          <w:b/>
          <w:i w:val="0"/>
          <w:color w:val="000000"/>
          <w:spacing w:val="0"/>
          <w:w w:val="100"/>
          <w:kern w:val="0"/>
          <w:position w:val="2"/>
          <w:sz w:val="19"/>
          <w:szCs w:val="19"/>
        </w:rPr>
        <w:t>14</w:t>
      </w:r>
    </w:p>
    <w:p w14:paraId="55F55E80">
      <w:pPr>
        <w:sectPr>
          <w:type w:val="continuous"/>
          <w:pgSz w:w="12240" w:h="15840"/>
          <w:pgMar w:top="796" w:right="1101" w:bottom="401" w:left="1101" w:header="0" w:footer="0" w:gutter="0"/>
          <w:cols w:space="425" w:num="1"/>
        </w:sectPr>
      </w:pPr>
    </w:p>
    <w:p w14:paraId="0E8305D6">
      <w:pPr>
        <w:widowControl w:val="0"/>
        <w:kinsoku w:val="0"/>
        <w:autoSpaceDE w:val="0"/>
        <w:autoSpaceDN w:val="0"/>
        <w:adjustRightInd w:val="0"/>
        <w:spacing w:before="0" w:after="0" w:line="239" w:lineRule="auto"/>
        <w:ind w:left="778" w:right="0" w:firstLine="0"/>
        <w:jc w:val="left"/>
        <w:textAlignment w:val="baseline"/>
      </w:pPr>
      <w:r>
        <w:fldChar w:fldCharType="begin"/>
      </w:r>
      <w:r>
        <w:instrText xml:space="preserve"> HYPERLINK "http://www.heijin.org" \h </w:instrText>
      </w:r>
      <w:r>
        <w:fldChar w:fldCharType="separate"/>
      </w:r>
      <w:r>
        <w:rPr>
          <w:rFonts w:ascii="Calibri" w:hAnsi="Calibri" w:eastAsia="Calibri" w:cs="Calibri"/>
          <w:b/>
          <w:i w:val="0"/>
          <w:color w:val="000000"/>
          <w:spacing w:val="0"/>
          <w:w w:val="100"/>
          <w:kern w:val="0"/>
          <w:position w:val="0"/>
          <w:sz w:val="22"/>
          <w:szCs w:val="22"/>
        </w:rPr>
        <w:fldChar w:fldCharType="end"/>
      </w:r>
      <w:r>
        <w:rPr>
          <w:rFonts w:ascii="Calibri" w:hAnsi="Calibri" w:eastAsia="Calibri"/>
          <w:b/>
          <w:i w:val="0"/>
          <w:color w:val="000000"/>
          <w:spacing w:val="6227"/>
          <w:w w:val="100"/>
          <w:kern w:val="0"/>
          <w:position w:val="0"/>
          <w:sz w:val="22"/>
          <w:szCs w:val="22"/>
        </w:rPr>
        <w:t xml:space="preserve"> </w:t>
      </w:r>
    </w:p>
    <w:p w14:paraId="3142439F">
      <w:pPr>
        <w:widowControl w:val="0"/>
        <w:kinsoku w:val="0"/>
        <w:autoSpaceDE w:val="0"/>
        <w:autoSpaceDN w:val="0"/>
        <w:adjustRightInd w:val="0"/>
        <w:spacing w:before="1" w:after="0" w:line="141" w:lineRule="auto"/>
        <w:ind w:left="338" w:right="0" w:firstLine="0"/>
        <w:jc w:val="both"/>
        <w:textAlignment w:val="baseline"/>
        <w:rPr>
          <w:rFonts w:ascii="Arial" w:hAnsi="Arial" w:eastAsia="Arial" w:cs="Arial"/>
          <w:sz w:val="20"/>
          <w:szCs w:val="20"/>
        </w:rPr>
      </w:pPr>
      <w:r>
        <mc:AlternateContent>
          <mc:Choice Requires="wpc">
            <w:drawing>
              <wp:anchor distT="0" distB="0" distL="0" distR="0" simplePos="0" relativeHeight="251659264" behindDoc="1" locked="0" layoutInCell="1" allowOverlap="1">
                <wp:simplePos x="0" y="0"/>
                <wp:positionH relativeFrom="page">
                  <wp:posOffset>836930</wp:posOffset>
                </wp:positionH>
                <wp:positionV relativeFrom="paragraph">
                  <wp:posOffset>52070</wp:posOffset>
                </wp:positionV>
                <wp:extent cx="6090920" cy="18415"/>
                <wp:effectExtent l="0" t="0" r="0" b="0"/>
                <wp:wrapNone/>
                <wp:docPr id="110" name="Image1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 name="任意多边形 25"/>
                        <wps:cNvSpPr/>
                        <wps:spPr>
                          <a:xfrm>
                            <a:off x="0" y="0"/>
                            <a:ext cx="4879213" cy="18288"/>
                          </a:xfrm>
                          <a:custGeom>
                            <a:avLst/>
                            <a:gdLst/>
                            <a:ahLst/>
                            <a:cxnLst/>
                            <a:rect l="l" t="t" r="r" b="b"/>
                            <a:pathLst>
                              <a:path w="4879213" h="18288">
                                <a:moveTo>
                                  <a:pt x="0" y="18288"/>
                                </a:moveTo>
                                <a:lnTo>
                                  <a:pt x="4879213" y="18288"/>
                                </a:lnTo>
                                <a:lnTo>
                                  <a:pt x="4879213" y="0"/>
                                </a:lnTo>
                                <a:lnTo>
                                  <a:pt x="0" y="0"/>
                                </a:lnTo>
                                <a:lnTo>
                                  <a:pt x="0" y="18288"/>
                                </a:lnTo>
                              </a:path>
                            </a:pathLst>
                          </a:custGeom>
                          <a:solidFill>
                            <a:srgbClr val="E36C0A">
                              <a:alpha val="100000"/>
                            </a:srgbClr>
                          </a:solidFill>
                        </wps:spPr>
                        <wps:bodyPr/>
                      </wps:wsp>
                      <wps:wsp>
                        <wps:cNvPr id="26" name="任意多边形 26"/>
                        <wps:cNvSpPr/>
                        <wps:spPr>
                          <a:xfrm>
                            <a:off x="4870145"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27" name="任意多边形 27"/>
                        <wps:cNvSpPr/>
                        <wps:spPr>
                          <a:xfrm>
                            <a:off x="4888433" y="0"/>
                            <a:ext cx="1202741" cy="18288"/>
                          </a:xfrm>
                          <a:custGeom>
                            <a:avLst/>
                            <a:gdLst/>
                            <a:ahLst/>
                            <a:cxnLst/>
                            <a:rect l="l" t="t" r="r" b="b"/>
                            <a:pathLst>
                              <a:path w="1202741" h="18288">
                                <a:moveTo>
                                  <a:pt x="0" y="18288"/>
                                </a:moveTo>
                                <a:lnTo>
                                  <a:pt x="1202741" y="18288"/>
                                </a:lnTo>
                                <a:lnTo>
                                  <a:pt x="1202741" y="0"/>
                                </a:lnTo>
                                <a:lnTo>
                                  <a:pt x="0" y="0"/>
                                </a:lnTo>
                                <a:lnTo>
                                  <a:pt x="0" y="18288"/>
                                </a:lnTo>
                              </a:path>
                            </a:pathLst>
                          </a:custGeom>
                          <a:solidFill>
                            <a:srgbClr val="E36C0A">
                              <a:alpha val="100000"/>
                            </a:srgbClr>
                          </a:solidFill>
                        </wps:spPr>
                        <wps:bodyPr/>
                      </wps:wsp>
                    </wpc:wpc>
                  </a:graphicData>
                </a:graphic>
              </wp:anchor>
            </w:drawing>
          </mc:Choice>
          <mc:Fallback>
            <w:pict>
              <v:group id="Image110" o:spid="_x0000_s1026" o:spt="203" style="position:absolute;left:0pt;margin-left:65.9pt;margin-top:4.1pt;height:1.45pt;width:479.6pt;mso-position-horizontal-relative:page;z-index:-251657216;mso-width-relative:page;mso-height-relative:page;" coordsize="6091174,18288" editas="canvas"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E2FPlXYAAAACQEAAA8AAAAAAAAAAQAgAAAAIgAAAGRycy9kb3du&#10;cmV2LnhtbFBLAQIUABQAAAAIAIdO4kAlwO+v4wIAAHILAAAOAAAAAAAAAAEAIAAAACcBAABkcnMv&#10;ZTJvRG9jLnhtbFBLBQYAAAAABgAGAFkBAAB8BgAAAAA=&#10;">
                <o:lock v:ext="edit" aspectratio="f"/>
                <v:shape id="Image110" o:spid="_x0000_s1026" style="position:absolute;left:0;top:0;height:18288;width:6091174;" filled="f" stroked="f" coordsize="21600,21600"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TYU+VdgAAAAJAQAADwAAAAAAAAABACAAAAAiAAAAZHJzL2Rvd25yZXYu&#10;eG1sUEsBAhQAFAAAAAgAh07iQLs3joemAgAAuwoAAA4AAAAAAAAAAQAgAAAAJwEAAGRycy9lMm9E&#10;b2MueG1sUEsFBgAAAAAGAAYAWQEAAD8GAAAAAA==&#10;">
                  <v:fill on="f" focussize="0,0"/>
                  <v:stroke on="f"/>
                  <v:imagedata o:title=""/>
                  <o:lock v:ext="edit" aspectratio="t"/>
                </v:shape>
                <v:shape id="_x0000_s1026" o:spid="_x0000_s1026" o:spt="100" style="position:absolute;left:0;top:0;height:18288;width:4879213;" fillcolor="#E36C0A" filled="t" stroked="f" coordsize="4879213,18288" o:gfxdata="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CfkT9cAAAAJ&#10;AQAADwAAAAAAAAABACAAAAAiAAAAZHJzL2Rvd25yZXYueG1sUEsBAhQAFAAAAAgAh07iQEt5rr4d&#10;AgAAqQQAAA4AAAAAAAAAAQAgAAAAJgEAAGRycy9lMm9Eb2MueG1sUEsFBgAAAAAGAAYAWQEAALUF&#10;AAAAAA==&#10;" path="m0,18288l4879213,18288,4879213,0,0,0,0,18288e">
                  <v:fill on="t" focussize="0,0"/>
                  <v:stroke on="f"/>
                  <v:imagedata o:title=""/>
                  <o:lock v:ext="edit" aspectratio="f"/>
                </v:shape>
                <v:shape id="_x0000_s1026" o:spid="_x0000_s1026" o:spt="100" style="position:absolute;left:4870145;top:0;height:18288;width:18288;" fillcolor="#E36C0A" filled="t" stroked="f" coordsize="18288,18288" o:gfxdata="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Cu9nQ2AAA&#10;AAkBAAAPAAAAAAAAAAEAIAAAACIAAABkcnMvZG93bnJldi54bWxQSwECFAAUAAAACACHTuJAn+YG&#10;gB4CAACnBAAADgAAAAAAAAABACAAAAAnAQAAZHJzL2Uyb0RvYy54bWxQSwUGAAAAAAYABgBZAQAA&#10;twUAAAAA&#10;" path="m0,18288l18288,18288,18288,0,0,0,0,18288e">
                  <v:fill on="t" focussize="0,0"/>
                  <v:stroke on="f"/>
                  <v:imagedata o:title=""/>
                  <o:lock v:ext="edit" aspectratio="f"/>
                </v:shape>
                <v:shape id="_x0000_s1026" o:spid="_x0000_s1026" o:spt="100" style="position:absolute;left:4888433;top:0;height:18288;width:1202741;" fillcolor="#E36C0A" filled="t" stroked="f" coordsize="1202741,18288" o:gfxdata="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F/p&#10;jNgAAAAJAQAADwAAAAAAAAABACAAAAAiAAAAZHJzL2Rvd25yZXYueG1sUEsBAhQAFAAAAAgAh07i&#10;QAIPrjciAgAArwQAAA4AAAAAAAAAAQAgAAAAJwEAAGRycy9lMm9Eb2MueG1sUEsFBgAAAAAGAAYA&#10;WQEAALsFAAAAAA==&#10;" path="m0,18288l1202741,18288,1202741,0,0,0,0,18288e">
                  <v:fill on="t" focussize="0,0"/>
                  <v:stroke on="f"/>
                  <v:imagedata o:title=""/>
                  <o:lock v:ext="edit" aspectratio="f"/>
                </v:shape>
              </v:group>
            </w:pict>
          </mc:Fallback>
        </mc:AlternateContent>
      </w:r>
    </w:p>
    <w:p w14:paraId="4208DAD0">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6C57A7E1">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3D151EA1">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5D9E4086">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67C5B944">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2CE3A3A2">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2A2F6151">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473ED930">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44BCF8F1">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0C648508">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5C27ACE3">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r>
        <w:drawing>
          <wp:anchor distT="0" distB="0" distL="0" distR="0" simplePos="0" relativeHeight="251660288" behindDoc="0" locked="0" layoutInCell="1" allowOverlap="1">
            <wp:simplePos x="0" y="0"/>
            <wp:positionH relativeFrom="page">
              <wp:posOffset>1115060</wp:posOffset>
            </wp:positionH>
            <wp:positionV relativeFrom="paragraph">
              <wp:posOffset>-1299845</wp:posOffset>
            </wp:positionV>
            <wp:extent cx="5720715" cy="2799715"/>
            <wp:effectExtent l="0" t="0" r="0" b="0"/>
            <wp:wrapNone/>
            <wp:docPr id="123" name="Image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23"/>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a:xfrm>
                      <a:off x="0" y="0"/>
                      <a:ext cx="5720969" cy="2799588"/>
                    </a:xfrm>
                    <a:prstGeom prst="rect">
                      <a:avLst/>
                    </a:prstGeom>
                  </pic:spPr>
                </pic:pic>
              </a:graphicData>
            </a:graphic>
          </wp:anchor>
        </w:drawing>
      </w:r>
    </w:p>
    <w:p w14:paraId="1EC7A205">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193A8C73">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66ADFD78">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453A951A">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6FE29217">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3D6C7D79">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0C7AFA18">
      <w:pPr>
        <w:widowControl w:val="0"/>
        <w:kinsoku w:val="0"/>
        <w:autoSpaceDE w:val="0"/>
        <w:autoSpaceDN w:val="0"/>
        <w:adjustRightInd w:val="0"/>
        <w:spacing w:before="0" w:after="0" w:line="229" w:lineRule="auto"/>
        <w:ind w:left="338" w:right="0" w:firstLine="0"/>
        <w:jc w:val="both"/>
        <w:textAlignment w:val="baseline"/>
        <w:rPr>
          <w:rFonts w:ascii="Arial" w:hAnsi="Arial" w:eastAsia="Arial" w:cs="Arial"/>
          <w:sz w:val="20"/>
          <w:szCs w:val="20"/>
        </w:rPr>
      </w:pPr>
    </w:p>
    <w:p w14:paraId="4A625739">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423783AB">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0DC26E5D">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16BF154E">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59086E9D">
      <w:pPr>
        <w:widowControl w:val="0"/>
        <w:kinsoku w:val="0"/>
        <w:autoSpaceDE w:val="0"/>
        <w:autoSpaceDN w:val="0"/>
        <w:adjustRightInd w:val="0"/>
        <w:spacing w:before="0" w:after="0" w:line="229" w:lineRule="auto"/>
        <w:ind w:left="338" w:right="0" w:firstLine="0"/>
        <w:jc w:val="both"/>
        <w:textAlignment w:val="baseline"/>
        <w:rPr>
          <w:rFonts w:ascii="Arial" w:hAnsi="Arial" w:eastAsia="Arial" w:cs="Arial"/>
          <w:sz w:val="20"/>
          <w:szCs w:val="20"/>
        </w:rPr>
      </w:pPr>
    </w:p>
    <w:p w14:paraId="75C44DDE">
      <w:pPr>
        <w:widowControl w:val="0"/>
        <w:kinsoku w:val="0"/>
        <w:autoSpaceDE w:val="0"/>
        <w:autoSpaceDN w:val="0"/>
        <w:adjustRightInd w:val="0"/>
        <w:spacing w:before="1" w:after="0" w:line="241" w:lineRule="auto"/>
        <w:ind w:left="338" w:right="0" w:firstLine="0"/>
        <w:jc w:val="both"/>
        <w:textAlignment w:val="baseline"/>
        <w:rPr>
          <w:rFonts w:ascii="Arial" w:hAnsi="Arial" w:eastAsia="Arial" w:cs="Arial"/>
          <w:sz w:val="20"/>
          <w:szCs w:val="20"/>
        </w:rPr>
      </w:pPr>
    </w:p>
    <w:p w14:paraId="730834D5">
      <w:pPr>
        <w:widowControl w:val="0"/>
        <w:kinsoku w:val="0"/>
        <w:autoSpaceDE w:val="0"/>
        <w:autoSpaceDN w:val="0"/>
        <w:adjustRightInd w:val="0"/>
        <w:spacing w:before="1" w:after="0" w:line="264" w:lineRule="auto"/>
        <w:ind w:left="338" w:right="372" w:firstLine="439"/>
        <w:jc w:val="both"/>
        <w:textAlignment w:val="baseline"/>
      </w:pPr>
      <w:r>
        <w:rPr>
          <w:rFonts w:ascii="微软雅黑" w:hAnsi="微软雅黑" w:eastAsia="微软雅黑" w:cs="微软雅黑"/>
          <w:b w:val="0"/>
          <w:i w:val="0"/>
          <w:color w:val="000000"/>
          <w:spacing w:val="0"/>
          <w:w w:val="99"/>
          <w:kern w:val="0"/>
          <w:position w:val="0"/>
          <w:sz w:val="22"/>
          <w:szCs w:val="22"/>
        </w:rPr>
        <w:t>在本系统中</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FPAG</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和</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WM8731</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的控制和数据通信将用到</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I2C</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和数字音频总线接口。</w:t>
      </w:r>
      <w:r>
        <w:rPr>
          <w:rFonts w:ascii="Calibri" w:hAnsi="Calibri" w:eastAsia="Calibri" w:cs="Calibri"/>
          <w:b w:val="0"/>
          <w:i w:val="0"/>
          <w:color w:val="000000"/>
          <w:spacing w:val="0"/>
          <w:w w:val="100"/>
          <w:kern w:val="0"/>
          <w:position w:val="0"/>
          <w:sz w:val="22"/>
          <w:szCs w:val="22"/>
        </w:rPr>
        <w:t>FPGA</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通过</w:t>
      </w:r>
      <w:r>
        <w:rPr>
          <w:rFonts w:ascii="微软雅黑" w:hAnsi="微软雅黑" w:eastAsia="微软雅黑"/>
          <w:b w:val="0"/>
          <w:i w:val="0"/>
          <w:color w:val="000000"/>
          <w:spacing w:val="0"/>
          <w:w w:val="100"/>
          <w:kern w:val="0"/>
          <w:position w:val="0"/>
          <w:sz w:val="22"/>
          <w:szCs w:val="22"/>
        </w:rPr>
        <w:t xml:space="preserve"> </w:t>
      </w:r>
      <w:r>
        <w:rPr>
          <w:rFonts w:ascii="Calibri" w:hAnsi="Calibri" w:eastAsia="Calibri" w:cs="Calibri"/>
          <w:b w:val="0"/>
          <w:i w:val="0"/>
          <w:color w:val="000000"/>
          <w:spacing w:val="0"/>
          <w:w w:val="99"/>
          <w:kern w:val="0"/>
          <w:position w:val="0"/>
          <w:sz w:val="22"/>
          <w:szCs w:val="22"/>
        </w:rPr>
        <w:t>I2C</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接口配置</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WM8</w:t>
      </w:r>
      <w:r>
        <w:rPr>
          <w:rFonts w:ascii="Calibri" w:hAnsi="Calibri" w:eastAsia="Calibri" w:cs="Calibri"/>
          <w:b w:val="0"/>
          <w:i w:val="0"/>
          <w:color w:val="000000"/>
          <w:spacing w:val="0"/>
          <w:w w:val="100"/>
          <w:kern w:val="0"/>
          <w:position w:val="0"/>
          <w:sz w:val="22"/>
          <w:szCs w:val="22"/>
        </w:rPr>
        <w:t>731</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的寄存器，通过</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I2S</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总线接口来进行音频数据的通信。关于</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I2C</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接口，其他</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2"/>
          <w:w w:val="99"/>
          <w:kern w:val="0"/>
          <w:position w:val="0"/>
          <w:sz w:val="22"/>
          <w:szCs w:val="22"/>
        </w:rPr>
        <w:t>实验中已经有讲解，下</w:t>
      </w:r>
      <w:r>
        <w:rPr>
          <w:rFonts w:ascii="微软雅黑" w:hAnsi="微软雅黑" w:eastAsia="微软雅黑" w:cs="微软雅黑"/>
          <w:b w:val="0"/>
          <w:i w:val="0"/>
          <w:color w:val="000000"/>
          <w:spacing w:val="-1"/>
          <w:w w:val="99"/>
          <w:kern w:val="0"/>
          <w:position w:val="0"/>
          <w:sz w:val="22"/>
          <w:szCs w:val="22"/>
        </w:rPr>
        <w:t>面</w:t>
      </w:r>
      <w:r>
        <w:rPr>
          <w:rFonts w:ascii="微软雅黑" w:hAnsi="微软雅黑" w:eastAsia="微软雅黑" w:cs="微软雅黑"/>
          <w:b w:val="0"/>
          <w:i w:val="0"/>
          <w:color w:val="000000"/>
          <w:spacing w:val="-2"/>
          <w:w w:val="99"/>
          <w:kern w:val="0"/>
          <w:position w:val="0"/>
          <w:sz w:val="22"/>
          <w:szCs w:val="22"/>
        </w:rPr>
        <w:t>我们主要</w:t>
      </w:r>
      <w:r>
        <w:rPr>
          <w:rFonts w:ascii="微软雅黑" w:hAnsi="微软雅黑" w:eastAsia="微软雅黑" w:cs="微软雅黑"/>
          <w:b w:val="0"/>
          <w:i w:val="0"/>
          <w:color w:val="000000"/>
          <w:spacing w:val="-2"/>
          <w:w w:val="100"/>
          <w:kern w:val="0"/>
          <w:position w:val="0"/>
          <w:sz w:val="22"/>
          <w:szCs w:val="22"/>
        </w:rPr>
        <w:t>来了解数字音</w:t>
      </w:r>
      <w:r>
        <w:rPr>
          <w:rFonts w:ascii="微软雅黑" w:hAnsi="微软雅黑" w:eastAsia="微软雅黑" w:cs="微软雅黑"/>
          <w:b w:val="0"/>
          <w:i w:val="0"/>
          <w:color w:val="000000"/>
          <w:spacing w:val="-1"/>
          <w:w w:val="100"/>
          <w:kern w:val="0"/>
          <w:position w:val="0"/>
          <w:sz w:val="22"/>
          <w:szCs w:val="22"/>
        </w:rPr>
        <w:t>频</w:t>
      </w:r>
      <w:r>
        <w:rPr>
          <w:rFonts w:ascii="微软雅黑" w:hAnsi="微软雅黑" w:eastAsia="微软雅黑" w:cs="微软雅黑"/>
          <w:b w:val="0"/>
          <w:i w:val="0"/>
          <w:color w:val="000000"/>
          <w:spacing w:val="-2"/>
          <w:w w:val="100"/>
          <w:kern w:val="0"/>
          <w:position w:val="0"/>
          <w:sz w:val="22"/>
          <w:szCs w:val="22"/>
        </w:rPr>
        <w:t>接口。</w:t>
      </w:r>
    </w:p>
    <w:p w14:paraId="2744C79D">
      <w:pPr>
        <w:widowControl w:val="0"/>
        <w:kinsoku w:val="0"/>
        <w:autoSpaceDE w:val="0"/>
        <w:autoSpaceDN w:val="0"/>
        <w:adjustRightInd w:val="0"/>
        <w:spacing w:before="1" w:after="0" w:line="269" w:lineRule="auto"/>
        <w:ind w:left="338" w:right="0" w:firstLine="0"/>
        <w:jc w:val="both"/>
        <w:textAlignment w:val="baseline"/>
        <w:rPr>
          <w:rFonts w:ascii="Arial" w:hAnsi="Arial" w:eastAsia="Arial" w:cs="Arial"/>
          <w:sz w:val="20"/>
          <w:szCs w:val="20"/>
        </w:rPr>
      </w:pPr>
    </w:p>
    <w:p w14:paraId="486E6C69">
      <w:pPr>
        <w:widowControl w:val="0"/>
        <w:kinsoku w:val="0"/>
        <w:autoSpaceDE w:val="0"/>
        <w:autoSpaceDN w:val="0"/>
        <w:adjustRightInd w:val="0"/>
        <w:spacing w:before="0" w:after="0" w:line="338" w:lineRule="auto"/>
        <w:ind w:left="778" w:right="6171" w:firstLine="0"/>
        <w:jc w:val="left"/>
        <w:textAlignment w:val="baseline"/>
      </w:pPr>
      <w:r>
        <w:rPr>
          <w:rFonts w:ascii="微软雅黑" w:hAnsi="微软雅黑" w:eastAsia="微软雅黑" w:cs="微软雅黑"/>
          <w:b w:val="0"/>
          <w:i w:val="0"/>
          <w:color w:val="000000"/>
          <w:spacing w:val="0"/>
          <w:w w:val="99"/>
          <w:kern w:val="0"/>
          <w:position w:val="0"/>
          <w:sz w:val="22"/>
          <w:szCs w:val="22"/>
        </w:rPr>
        <w:t>数字音频接口可</w:t>
      </w:r>
      <w:r>
        <w:rPr>
          <w:rFonts w:ascii="微软雅黑" w:hAnsi="微软雅黑" w:eastAsia="微软雅黑" w:cs="微软雅黑"/>
          <w:b w:val="0"/>
          <w:i w:val="0"/>
          <w:color w:val="000000"/>
          <w:spacing w:val="0"/>
          <w:w w:val="100"/>
          <w:kern w:val="0"/>
          <w:position w:val="0"/>
          <w:sz w:val="22"/>
          <w:szCs w:val="22"/>
        </w:rPr>
        <w:t>提供</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4</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种模式：</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sz w:val="22"/>
        </w:rPr>
        <w:br w:type="textWrapping"/>
      </w:r>
      <w:r>
        <w:rPr>
          <w:rFonts w:ascii="Wingdings" w:hAnsi="Wingdings" w:eastAsia="Wingdings" w:cs="Wingdings"/>
          <w:b w:val="0"/>
          <w:i w:val="0"/>
          <w:color w:val="000000"/>
          <w:spacing w:val="0"/>
          <w:w w:val="100"/>
          <w:kern w:val="0"/>
          <w:position w:val="0"/>
          <w:sz w:val="22"/>
          <w:szCs w:val="22"/>
        </w:rPr>
        <w:sym w:font="Wingdings" w:char="F06C"/>
      </w:r>
      <w:r>
        <w:rPr>
          <w:rFonts w:ascii="Arial" w:hAnsi="Arial" w:eastAsia="Arial"/>
          <w:b w:val="0"/>
          <w:i w:val="0"/>
          <w:color w:val="000000"/>
          <w:spacing w:val="0"/>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Right</w:t>
      </w:r>
      <w:r>
        <w:rPr>
          <w:rFonts w:ascii="Calibri" w:hAnsi="Calibri" w:eastAsia="Calibri"/>
          <w:b w:val="0"/>
          <w:i w:val="0"/>
          <w:color w:val="000000"/>
          <w:spacing w:val="0"/>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justified</w:t>
      </w:r>
    </w:p>
    <w:p w14:paraId="740249B5">
      <w:pPr>
        <w:widowControl w:val="0"/>
        <w:kinsoku w:val="0"/>
        <w:autoSpaceDE w:val="0"/>
        <w:autoSpaceDN w:val="0"/>
        <w:adjustRightInd w:val="0"/>
        <w:spacing w:before="0" w:after="0" w:line="250" w:lineRule="auto"/>
        <w:ind w:left="338" w:right="0" w:firstLine="0"/>
        <w:jc w:val="both"/>
        <w:textAlignment w:val="baseline"/>
        <w:rPr>
          <w:rFonts w:ascii="Arial" w:hAnsi="Arial" w:eastAsia="Arial" w:cs="Arial"/>
          <w:sz w:val="20"/>
          <w:szCs w:val="20"/>
        </w:rPr>
      </w:pPr>
    </w:p>
    <w:p w14:paraId="30AA5D2D">
      <w:pPr>
        <w:widowControl w:val="0"/>
        <w:kinsoku w:val="0"/>
        <w:autoSpaceDE w:val="0"/>
        <w:autoSpaceDN w:val="0"/>
        <w:adjustRightInd w:val="0"/>
        <w:spacing w:before="1" w:after="0" w:line="383" w:lineRule="auto"/>
        <w:ind w:left="778" w:right="7722" w:firstLine="0"/>
        <w:jc w:val="left"/>
        <w:textAlignment w:val="baseline"/>
      </w:pPr>
      <w:r>
        <w:rPr>
          <w:rFonts w:ascii="Wingdings" w:hAnsi="Wingdings" w:eastAsia="Wingdings" w:cs="Wingdings"/>
          <w:b w:val="0"/>
          <w:i w:val="0"/>
          <w:color w:val="000000"/>
          <w:spacing w:val="0"/>
          <w:w w:val="100"/>
          <w:kern w:val="0"/>
          <w:position w:val="0"/>
          <w:sz w:val="22"/>
          <w:szCs w:val="22"/>
        </w:rPr>
        <w:sym w:font="Wingdings" w:char="F06C"/>
      </w:r>
      <w:r>
        <w:rPr>
          <w:rFonts w:ascii="Arial" w:hAnsi="Arial" w:eastAsia="Arial"/>
          <w:b w:val="0"/>
          <w:i w:val="0"/>
          <w:color w:val="000000"/>
          <w:spacing w:val="98"/>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Left</w:t>
      </w:r>
      <w:r>
        <w:rPr>
          <w:rFonts w:ascii="Calibri" w:hAnsi="Calibri" w:eastAsia="Calibri"/>
          <w:b w:val="0"/>
          <w:i w:val="0"/>
          <w:color w:val="000000"/>
          <w:spacing w:val="98"/>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justified</w:t>
      </w:r>
      <w:r>
        <w:rPr>
          <w:rFonts w:ascii="Calibri" w:hAnsi="Calibri" w:eastAsia="Calibri"/>
          <w:b w:val="0"/>
          <w:i w:val="0"/>
          <w:color w:val="000000"/>
          <w:spacing w:val="0"/>
          <w:w w:val="100"/>
          <w:kern w:val="0"/>
          <w:position w:val="0"/>
          <w:sz w:val="22"/>
          <w:szCs w:val="22"/>
        </w:rPr>
        <w:t xml:space="preserve"> </w:t>
      </w:r>
      <w:r>
        <w:rPr>
          <w:rFonts w:ascii="Wingdings" w:hAnsi="Wingdings" w:eastAsia="Wingdings" w:cs="Wingdings"/>
          <w:sz w:val="22"/>
        </w:rPr>
        <w:br w:type="textWrapping"/>
      </w:r>
      <w:r>
        <w:rPr>
          <w:rFonts w:ascii="Wingdings" w:hAnsi="Wingdings" w:eastAsia="Wingdings" w:cs="Wingdings"/>
          <w:b w:val="0"/>
          <w:i w:val="0"/>
          <w:color w:val="000000"/>
          <w:spacing w:val="0"/>
          <w:w w:val="100"/>
          <w:kern w:val="0"/>
          <w:position w:val="0"/>
          <w:sz w:val="22"/>
          <w:szCs w:val="22"/>
        </w:rPr>
        <w:sym w:font="Wingdings" w:char="F06C"/>
      </w:r>
      <w:r>
        <w:rPr>
          <w:rFonts w:ascii="Arial" w:hAnsi="Arial" w:eastAsia="Arial"/>
          <w:b w:val="0"/>
          <w:i w:val="0"/>
          <w:color w:val="000000"/>
          <w:spacing w:val="195"/>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I2S</w:t>
      </w:r>
      <w:r>
        <w:rPr>
          <w:rFonts w:ascii="Calibri" w:hAnsi="Calibri" w:eastAsia="Calibri"/>
          <w:b w:val="0"/>
          <w:i w:val="0"/>
          <w:color w:val="000000"/>
          <w:spacing w:val="0"/>
          <w:w w:val="100"/>
          <w:kern w:val="0"/>
          <w:position w:val="0"/>
          <w:sz w:val="22"/>
          <w:szCs w:val="22"/>
        </w:rPr>
        <w:t xml:space="preserve"> </w:t>
      </w:r>
      <w:r>
        <w:rPr>
          <w:rFonts w:ascii="Wingdings" w:hAnsi="Wingdings" w:eastAsia="Wingdings" w:cs="Wingdings"/>
          <w:sz w:val="22"/>
        </w:rPr>
        <w:br w:type="textWrapping"/>
      </w:r>
      <w:r>
        <w:rPr>
          <w:rFonts w:ascii="Wingdings" w:hAnsi="Wingdings" w:eastAsia="Wingdings" w:cs="Wingdings"/>
          <w:b w:val="0"/>
          <w:i w:val="0"/>
          <w:color w:val="000000"/>
          <w:spacing w:val="0"/>
          <w:w w:val="100"/>
          <w:kern w:val="0"/>
          <w:position w:val="0"/>
          <w:sz w:val="22"/>
          <w:szCs w:val="22"/>
        </w:rPr>
        <w:sym w:font="Wingdings" w:char="F06C"/>
      </w:r>
      <w:r>
        <w:rPr>
          <w:rFonts w:ascii="Arial" w:hAnsi="Arial" w:eastAsia="Arial"/>
          <w:b w:val="0"/>
          <w:i w:val="0"/>
          <w:color w:val="000000"/>
          <w:spacing w:val="0"/>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DSP</w:t>
      </w:r>
      <w:r>
        <w:rPr>
          <w:rFonts w:ascii="Calibri" w:hAnsi="Calibri" w:eastAsia="Calibri"/>
          <w:b w:val="0"/>
          <w:i w:val="0"/>
          <w:color w:val="000000"/>
          <w:spacing w:val="0"/>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mode</w:t>
      </w:r>
    </w:p>
    <w:p w14:paraId="17F8226A">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3FF49767">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4C2ECF1E">
      <w:pPr>
        <w:widowControl w:val="0"/>
        <w:kinsoku w:val="0"/>
        <w:autoSpaceDE w:val="0"/>
        <w:autoSpaceDN w:val="0"/>
        <w:adjustRightInd w:val="0"/>
        <w:spacing w:before="0" w:after="0" w:line="229" w:lineRule="auto"/>
        <w:ind w:left="338" w:right="0" w:firstLine="0"/>
        <w:jc w:val="both"/>
        <w:textAlignment w:val="baseline"/>
        <w:rPr>
          <w:rFonts w:ascii="Arial" w:hAnsi="Arial" w:eastAsia="Arial" w:cs="Arial"/>
          <w:sz w:val="20"/>
          <w:szCs w:val="20"/>
        </w:rPr>
      </w:pPr>
    </w:p>
    <w:p w14:paraId="4C56E9B5">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679F3608">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5DF4BA30">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785269A0">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6AF51761">
      <w:pPr>
        <w:widowControl w:val="0"/>
        <w:kinsoku w:val="0"/>
        <w:autoSpaceDE w:val="0"/>
        <w:autoSpaceDN w:val="0"/>
        <w:adjustRightInd w:val="0"/>
        <w:spacing w:before="0" w:after="0" w:line="229" w:lineRule="auto"/>
        <w:ind w:left="338" w:right="0" w:firstLine="0"/>
        <w:jc w:val="both"/>
        <w:textAlignment w:val="baseline"/>
        <w:rPr>
          <w:rFonts w:ascii="Arial" w:hAnsi="Arial" w:eastAsia="Arial" w:cs="Arial"/>
          <w:sz w:val="20"/>
          <w:szCs w:val="20"/>
        </w:rPr>
      </w:pPr>
      <w:r>
        <w:drawing>
          <wp:anchor distT="0" distB="0" distL="0" distR="0" simplePos="0" relativeHeight="251660288" behindDoc="0" locked="0" layoutInCell="1" allowOverlap="1">
            <wp:simplePos x="0" y="0"/>
            <wp:positionH relativeFrom="page">
              <wp:posOffset>1212850</wp:posOffset>
            </wp:positionH>
            <wp:positionV relativeFrom="paragraph">
              <wp:posOffset>-829310</wp:posOffset>
            </wp:positionV>
            <wp:extent cx="5632450" cy="1908175"/>
            <wp:effectExtent l="0" t="0" r="0" b="0"/>
            <wp:wrapNone/>
            <wp:docPr id="152" name="Image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5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632450" cy="1908048"/>
                    </a:xfrm>
                    <a:prstGeom prst="rect">
                      <a:avLst/>
                    </a:prstGeom>
                  </pic:spPr>
                </pic:pic>
              </a:graphicData>
            </a:graphic>
          </wp:anchor>
        </w:drawing>
      </w:r>
    </w:p>
    <w:p w14:paraId="47980FA1">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1F98D9E0">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3BCB10BF">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5D6D2BE3">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59DCAA52">
      <w:pPr>
        <w:widowControl w:val="0"/>
        <w:kinsoku w:val="0"/>
        <w:autoSpaceDE w:val="0"/>
        <w:autoSpaceDN w:val="0"/>
        <w:adjustRightInd w:val="0"/>
        <w:spacing w:before="0" w:after="0" w:line="229" w:lineRule="auto"/>
        <w:ind w:left="338" w:right="0" w:firstLine="0"/>
        <w:jc w:val="both"/>
        <w:textAlignment w:val="baseline"/>
        <w:rPr>
          <w:rFonts w:ascii="Arial" w:hAnsi="Arial" w:eastAsia="Arial" w:cs="Arial"/>
          <w:sz w:val="20"/>
          <w:szCs w:val="20"/>
        </w:rPr>
      </w:pPr>
    </w:p>
    <w:p w14:paraId="15C1C0D0">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45EAB0FD">
      <w:pPr>
        <w:widowControl w:val="0"/>
        <w:kinsoku w:val="0"/>
        <w:autoSpaceDE w:val="0"/>
        <w:autoSpaceDN w:val="0"/>
        <w:adjustRightInd w:val="0"/>
        <w:spacing w:before="0" w:after="0" w:line="401" w:lineRule="auto"/>
        <w:ind w:left="338" w:right="0" w:firstLine="0"/>
        <w:jc w:val="both"/>
        <w:textAlignment w:val="baseline"/>
        <w:rPr>
          <w:rFonts w:ascii="Arial" w:hAnsi="Arial" w:eastAsia="Arial" w:cs="Arial"/>
          <w:sz w:val="20"/>
          <w:szCs w:val="20"/>
        </w:rPr>
      </w:pPr>
    </w:p>
    <w:p w14:paraId="425EAB1E">
      <w:pPr>
        <w:widowControl w:val="0"/>
        <w:kinsoku w:val="0"/>
        <w:autoSpaceDE w:val="0"/>
        <w:autoSpaceDN w:val="0"/>
        <w:adjustRightInd w:val="0"/>
        <w:spacing w:before="0" w:after="0" w:line="240" w:lineRule="auto"/>
        <w:ind w:left="4433" w:right="0" w:firstLine="0"/>
        <w:jc w:val="left"/>
        <w:textAlignment w:val="baseline"/>
      </w:pPr>
      <w:r>
        <w:rPr>
          <w:rFonts w:ascii="Calibri" w:hAnsi="Calibri" w:eastAsia="Calibri" w:cs="Calibri"/>
          <w:b w:val="0"/>
          <w:i w:val="0"/>
          <w:color w:val="000000"/>
          <w:spacing w:val="1"/>
          <w:w w:val="100"/>
          <w:kern w:val="0"/>
          <w:position w:val="0"/>
          <w:sz w:val="22"/>
          <w:szCs w:val="22"/>
        </w:rPr>
        <w:t>L</w:t>
      </w:r>
      <w:r>
        <w:rPr>
          <w:rFonts w:ascii="Calibri" w:hAnsi="Calibri" w:eastAsia="Calibri" w:cs="Calibri"/>
          <w:b w:val="0"/>
          <w:i w:val="0"/>
          <w:color w:val="000000"/>
          <w:spacing w:val="0"/>
          <w:w w:val="100"/>
          <w:kern w:val="0"/>
          <w:position w:val="0"/>
          <w:sz w:val="22"/>
          <w:szCs w:val="22"/>
        </w:rPr>
        <w:t>eft</w:t>
      </w:r>
      <w:r>
        <w:rPr>
          <w:rFonts w:ascii="Calibri" w:hAnsi="Calibri" w:eastAsia="Calibri"/>
          <w:b w:val="0"/>
          <w:i w:val="0"/>
          <w:color w:val="000000"/>
          <w:spacing w:val="-1"/>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justified</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模式</w:t>
      </w:r>
    </w:p>
    <w:p w14:paraId="73941160">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3BB96E72">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5CFD3A6A">
      <w:pPr>
        <w:widowControl w:val="0"/>
        <w:kinsoku w:val="0"/>
        <w:autoSpaceDE w:val="0"/>
        <w:autoSpaceDN w:val="0"/>
        <w:adjustRightInd w:val="0"/>
        <w:spacing w:before="0" w:after="0" w:line="240" w:lineRule="auto"/>
        <w:ind w:left="338" w:right="0" w:firstLine="0"/>
        <w:jc w:val="both"/>
        <w:textAlignment w:val="baseline"/>
        <w:rPr>
          <w:rFonts w:ascii="Arial" w:hAnsi="Arial" w:eastAsia="Arial" w:cs="Arial"/>
          <w:sz w:val="20"/>
          <w:szCs w:val="20"/>
        </w:rPr>
      </w:pPr>
      <w:r>
        <mc:AlternateContent>
          <mc:Choice Requires="wpc">
            <w:drawing>
              <wp:anchor distT="0" distB="0" distL="0" distR="0" simplePos="0" relativeHeight="251660288" behindDoc="0" locked="0" layoutInCell="1" allowOverlap="1">
                <wp:simplePos x="0" y="0"/>
                <wp:positionH relativeFrom="page">
                  <wp:posOffset>845820</wp:posOffset>
                </wp:positionH>
                <wp:positionV relativeFrom="paragraph">
                  <wp:posOffset>121920</wp:posOffset>
                </wp:positionV>
                <wp:extent cx="5972175" cy="18415"/>
                <wp:effectExtent l="0" t="0" r="0" b="0"/>
                <wp:wrapNone/>
                <wp:docPr id="165" name="Image1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 name="任意多边形 28"/>
                        <wps:cNvSpPr/>
                        <wps:spPr>
                          <a:xfrm>
                            <a:off x="0" y="0"/>
                            <a:ext cx="4569841" cy="18288"/>
                          </a:xfrm>
                          <a:custGeom>
                            <a:avLst/>
                            <a:gdLst/>
                            <a:ahLst/>
                            <a:cxnLst/>
                            <a:rect l="l" t="t" r="r" b="b"/>
                            <a:pathLst>
                              <a:path w="4569841" h="18288">
                                <a:moveTo>
                                  <a:pt x="0" y="18288"/>
                                </a:moveTo>
                                <a:lnTo>
                                  <a:pt x="4569841" y="18288"/>
                                </a:lnTo>
                                <a:lnTo>
                                  <a:pt x="4569841" y="0"/>
                                </a:lnTo>
                                <a:lnTo>
                                  <a:pt x="0" y="0"/>
                                </a:lnTo>
                                <a:lnTo>
                                  <a:pt x="0" y="18288"/>
                                </a:lnTo>
                              </a:path>
                            </a:pathLst>
                          </a:custGeom>
                          <a:solidFill>
                            <a:srgbClr val="E36C0A">
                              <a:alpha val="100000"/>
                            </a:srgbClr>
                          </a:solidFill>
                        </wps:spPr>
                        <wps:bodyPr/>
                      </wps:wsp>
                      <wps:wsp>
                        <wps:cNvPr id="29" name="任意多边形 29"/>
                        <wps:cNvSpPr/>
                        <wps:spPr>
                          <a:xfrm>
                            <a:off x="4569917"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30" name="任意多边形 30"/>
                        <wps:cNvSpPr/>
                        <wps:spPr>
                          <a:xfrm>
                            <a:off x="4588205" y="0"/>
                            <a:ext cx="1384046" cy="18288"/>
                          </a:xfrm>
                          <a:custGeom>
                            <a:avLst/>
                            <a:gdLst/>
                            <a:ahLst/>
                            <a:cxnLst/>
                            <a:rect l="l" t="t" r="r" b="b"/>
                            <a:pathLst>
                              <a:path w="1384046" h="18288">
                                <a:moveTo>
                                  <a:pt x="0" y="18288"/>
                                </a:moveTo>
                                <a:lnTo>
                                  <a:pt x="1384046" y="18288"/>
                                </a:lnTo>
                                <a:lnTo>
                                  <a:pt x="1384046" y="0"/>
                                </a:lnTo>
                                <a:lnTo>
                                  <a:pt x="0" y="0"/>
                                </a:lnTo>
                                <a:lnTo>
                                  <a:pt x="0" y="18288"/>
                                </a:lnTo>
                              </a:path>
                            </a:pathLst>
                          </a:custGeom>
                          <a:solidFill>
                            <a:srgbClr val="E36C0A">
                              <a:alpha val="100000"/>
                            </a:srgbClr>
                          </a:solidFill>
                        </wps:spPr>
                        <wps:bodyPr/>
                      </wps:wsp>
                    </wpc:wpc>
                  </a:graphicData>
                </a:graphic>
              </wp:anchor>
            </w:drawing>
          </mc:Choice>
          <mc:Fallback>
            <w:pict>
              <v:group id="Image165" o:spid="_x0000_s1026" o:spt="203" style="position:absolute;left:0pt;margin-left:66.6pt;margin-top:9.6pt;height:1.45pt;width:470.25pt;mso-position-horizontal-relative:page;z-index:251660288;mso-width-relative:page;mso-height-relative:page;" coordsize="5972252,18288" editas="canvas" o:gfxdata="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CSMmph2gAAAAoBAAAPAAAAAAAAAAEAIAAAACIA&#10;AABkcnMvZG93bnJldi54bWxQSwECFAAUAAAACACHTuJAfJfhTusCAAByCwAADgAAAAAAAAABACAA&#10;AAApAQAAZHJzL2Uyb0RvYy54bWxQSwUGAAAAAAYABgBZAQAAhgYAAAAA&#10;">
                <o:lock v:ext="edit" aspectratio="f"/>
                <v:shape id="Image165" o:spid="_x0000_s1026" style="position:absolute;left:0;top:0;height:18288;width:5972252;" filled="f" stroked="f" coordsize="21600,21600" o:gfxdata="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JIyamHaAAAACgEAAA8AAAAAAAAAAQAgAAAAIgAAAGRycy9kb3du&#10;cmV2LnhtbFBLAQIUABQAAAAIAIdO4kDFTGAZqAIAALsKAAAOAAAAAAAAAAEAIAAAACkBAABkcnMv&#10;ZTJvRG9jLnhtbFBLBQYAAAAABgAGAFkBAABDBgAAAAA=&#10;">
                  <v:fill on="f" focussize="0,0"/>
                  <v:stroke on="f"/>
                  <v:imagedata o:title=""/>
                  <o:lock v:ext="edit" aspectratio="t"/>
                </v:shape>
                <v:shape id="_x0000_s1026" o:spid="_x0000_s1026" o:spt="100" style="position:absolute;left:0;top:0;height:18288;width:4569841;" fillcolor="#E36C0A" filled="t" stroked="f" coordsize="4569841,18288" o:gfxdata="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tcU+PYAAAA&#10;CgEAAA8AAAAAAAAAAQAgAAAAIgAAAGRycy9kb3ducmV2LnhtbFBLAQIUABQAAAAIAIdO4kDuvaeH&#10;HQIAAKkEAAAOAAAAAAAAAAEAIAAAACcBAABkcnMvZTJvRG9jLnhtbFBLBQYAAAAABgAGAFkBAAC2&#10;BQAAAAA=&#10;" path="m0,18288l4569841,18288,4569841,0,0,0,0,18288e">
                  <v:fill on="t" focussize="0,0"/>
                  <v:stroke on="f"/>
                  <v:imagedata o:title=""/>
                  <o:lock v:ext="edit" aspectratio="f"/>
                </v:shape>
                <v:shape id="_x0000_s1026" o:spid="_x0000_s1026" o:spt="100" style="position:absolute;left:4569917;top:0;height:18288;width:18288;" fillcolor="#E36C0A" filled="t" stroked="f" coordsize="18288,18288" o:gfxdata="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CjRq2QAA&#10;AAoBAAAPAAAAAAAAAAEAIAAAACIAAABkcnMvZG93bnJldi54bWxQSwECFAAUAAAACACHTuJA7WT6&#10;Wx0CAACnBAAADgAAAAAAAAABACAAAAAoAQAAZHJzL2Uyb0RvYy54bWxQSwUGAAAAAAYABgBZAQAA&#10;twUAAAAA&#10;" path="m0,18288l18288,18288,18288,0,0,0,0,18288e">
                  <v:fill on="t" focussize="0,0"/>
                  <v:stroke on="f"/>
                  <v:imagedata o:title=""/>
                  <o:lock v:ext="edit" aspectratio="f"/>
                </v:shape>
                <v:shape id="_x0000_s1026" o:spid="_x0000_s1026" o:spt="100" style="position:absolute;left:4588205;top:0;height:18288;width:1384046;" fillcolor="#E36C0A" filled="t" stroked="f" coordsize="1384046,18288" o:gfxdata="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1wMMD1gAA&#10;AAoBAAAPAAAAAAAAAAEAIAAAACIAAABkcnMvZG93bnJldi54bWxQSwECFAAUAAAACACHTuJAAjwj&#10;fiACAACvBAAADgAAAAAAAAABACAAAAAlAQAAZHJzL2Uyb0RvYy54bWxQSwUGAAAAAAYABgBZAQAA&#10;twUAAAAA&#10;" path="m0,18288l1384046,18288,1384046,0,0,0,0,18288e">
                  <v:fill on="t" focussize="0,0"/>
                  <v:stroke on="f"/>
                  <v:imagedata o:title=""/>
                  <o:lock v:ext="edit" aspectratio="f"/>
                </v:shape>
              </v:group>
            </w:pict>
          </mc:Fallback>
        </mc:AlternateContent>
      </w:r>
    </w:p>
    <w:p w14:paraId="0287BC29">
      <w:pPr>
        <w:widowControl w:val="0"/>
        <w:kinsoku w:val="0"/>
        <w:autoSpaceDE w:val="0"/>
        <w:autoSpaceDN w:val="0"/>
        <w:adjustRightInd w:val="0"/>
        <w:spacing w:before="0" w:after="0" w:line="239" w:lineRule="auto"/>
        <w:ind w:left="778" w:right="0" w:firstLine="0"/>
        <w:jc w:val="left"/>
        <w:textAlignment w:val="baseline"/>
      </w:pPr>
      <w:r>
        <w:rPr>
          <w:rFonts w:ascii="微软雅黑" w:hAnsi="微软雅黑" w:eastAsia="微软雅黑"/>
          <w:b w:val="0"/>
          <w:i w:val="0"/>
          <w:color w:val="000000"/>
          <w:spacing w:val="6265"/>
          <w:w w:val="100"/>
          <w:kern w:val="0"/>
          <w:position w:val="0"/>
          <w:sz w:val="22"/>
          <w:szCs w:val="22"/>
        </w:rPr>
        <w:t xml:space="preserve"> </w:t>
      </w:r>
      <w:r>
        <w:rPr>
          <w:rFonts w:ascii="Calibri" w:hAnsi="Calibri" w:eastAsia="Calibri" w:cs="Calibri"/>
          <w:b/>
          <w:i w:val="0"/>
          <w:color w:val="000000"/>
          <w:spacing w:val="0"/>
          <w:w w:val="100"/>
          <w:kern w:val="0"/>
          <w:position w:val="2"/>
          <w:sz w:val="19"/>
          <w:szCs w:val="19"/>
        </w:rPr>
        <w:t>3</w:t>
      </w:r>
      <w:r>
        <w:rPr>
          <w:rFonts w:ascii="Calibri" w:hAnsi="Calibri" w:eastAsia="Calibri"/>
          <w:b/>
          <w:i w:val="0"/>
          <w:color w:val="000000"/>
          <w:spacing w:val="0"/>
          <w:w w:val="100"/>
          <w:kern w:val="0"/>
          <w:position w:val="2"/>
          <w:sz w:val="19"/>
          <w:szCs w:val="19"/>
        </w:rPr>
        <w:t xml:space="preserve"> </w:t>
      </w:r>
      <w:r>
        <w:rPr>
          <w:rFonts w:ascii="Calibri" w:hAnsi="Calibri" w:eastAsia="Calibri" w:cs="Calibri"/>
          <w:b w:val="0"/>
          <w:i w:val="0"/>
          <w:color w:val="000000"/>
          <w:spacing w:val="0"/>
          <w:w w:val="100"/>
          <w:kern w:val="0"/>
          <w:position w:val="2"/>
          <w:sz w:val="19"/>
          <w:szCs w:val="19"/>
        </w:rPr>
        <w:t>/</w:t>
      </w:r>
      <w:r>
        <w:rPr>
          <w:rFonts w:ascii="Calibri" w:hAnsi="Calibri" w:eastAsia="Calibri"/>
          <w:b w:val="0"/>
          <w:i w:val="0"/>
          <w:color w:val="000000"/>
          <w:spacing w:val="0"/>
          <w:w w:val="100"/>
          <w:kern w:val="0"/>
          <w:position w:val="2"/>
          <w:sz w:val="19"/>
          <w:szCs w:val="19"/>
        </w:rPr>
        <w:t xml:space="preserve"> </w:t>
      </w:r>
      <w:r>
        <w:rPr>
          <w:rFonts w:ascii="Calibri" w:hAnsi="Calibri" w:eastAsia="Calibri" w:cs="Calibri"/>
          <w:b/>
          <w:i w:val="0"/>
          <w:color w:val="000000"/>
          <w:spacing w:val="0"/>
          <w:w w:val="100"/>
          <w:kern w:val="0"/>
          <w:position w:val="2"/>
          <w:sz w:val="19"/>
          <w:szCs w:val="19"/>
        </w:rPr>
        <w:t>14</w:t>
      </w:r>
    </w:p>
    <w:p w14:paraId="7C29C65F">
      <w:pPr>
        <w:sectPr>
          <w:type w:val="continuous"/>
          <w:pgSz w:w="12240" w:h="15840"/>
          <w:pgMar w:top="796" w:right="1101" w:bottom="401" w:left="1101" w:header="0" w:footer="0" w:gutter="0"/>
          <w:cols w:space="425" w:num="1"/>
        </w:sectPr>
      </w:pPr>
    </w:p>
    <w:p w14:paraId="41D8605A">
      <w:pPr>
        <w:widowControl w:val="0"/>
        <w:kinsoku w:val="0"/>
        <w:autoSpaceDE w:val="0"/>
        <w:autoSpaceDN w:val="0"/>
        <w:adjustRightInd w:val="0"/>
        <w:spacing w:before="0" w:after="0" w:line="239" w:lineRule="auto"/>
        <w:ind w:left="778" w:right="0" w:firstLine="0"/>
        <w:jc w:val="left"/>
        <w:textAlignment w:val="baseline"/>
      </w:pPr>
      <w:r>
        <w:fldChar w:fldCharType="begin"/>
      </w:r>
      <w:r>
        <w:instrText xml:space="preserve"> HYPERLINK "http://www.heijin.org" \h </w:instrText>
      </w:r>
      <w:r>
        <w:fldChar w:fldCharType="separate"/>
      </w:r>
      <w:r>
        <w:rPr>
          <w:rFonts w:ascii="Calibri" w:hAnsi="Calibri" w:eastAsia="Calibri" w:cs="Calibri"/>
          <w:b/>
          <w:i w:val="0"/>
          <w:color w:val="000000"/>
          <w:spacing w:val="0"/>
          <w:w w:val="100"/>
          <w:kern w:val="0"/>
          <w:position w:val="0"/>
          <w:sz w:val="22"/>
          <w:szCs w:val="22"/>
        </w:rPr>
        <w:fldChar w:fldCharType="end"/>
      </w:r>
      <w:r>
        <w:rPr>
          <w:rFonts w:ascii="Calibri" w:hAnsi="Calibri" w:eastAsia="Calibri"/>
          <w:b/>
          <w:i w:val="0"/>
          <w:color w:val="000000"/>
          <w:spacing w:val="6227"/>
          <w:w w:val="100"/>
          <w:kern w:val="0"/>
          <w:position w:val="0"/>
          <w:sz w:val="22"/>
          <w:szCs w:val="22"/>
        </w:rPr>
        <w:t xml:space="preserve"> </w:t>
      </w:r>
    </w:p>
    <w:p w14:paraId="38AF23A7">
      <w:pPr>
        <w:widowControl w:val="0"/>
        <w:kinsoku w:val="0"/>
        <w:autoSpaceDE w:val="0"/>
        <w:autoSpaceDN w:val="0"/>
        <w:adjustRightInd w:val="0"/>
        <w:spacing w:before="1" w:after="0" w:line="141" w:lineRule="auto"/>
        <w:ind w:left="778" w:right="0" w:firstLine="0"/>
        <w:jc w:val="both"/>
        <w:textAlignment w:val="baseline"/>
        <w:rPr>
          <w:rFonts w:ascii="Arial" w:hAnsi="Arial" w:eastAsia="Arial" w:cs="Arial"/>
          <w:sz w:val="20"/>
          <w:szCs w:val="20"/>
        </w:rPr>
      </w:pPr>
      <w:r>
        <mc:AlternateContent>
          <mc:Choice Requires="wpc">
            <w:drawing>
              <wp:anchor distT="0" distB="0" distL="0" distR="0" simplePos="0" relativeHeight="251659264" behindDoc="1" locked="0" layoutInCell="1" allowOverlap="1">
                <wp:simplePos x="0" y="0"/>
                <wp:positionH relativeFrom="page">
                  <wp:posOffset>836930</wp:posOffset>
                </wp:positionH>
                <wp:positionV relativeFrom="paragraph">
                  <wp:posOffset>52070</wp:posOffset>
                </wp:positionV>
                <wp:extent cx="6090920" cy="18415"/>
                <wp:effectExtent l="0" t="0" r="0" b="0"/>
                <wp:wrapNone/>
                <wp:docPr id="171" name="Image1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 name="任意多边形 31"/>
                        <wps:cNvSpPr/>
                        <wps:spPr>
                          <a:xfrm>
                            <a:off x="0" y="0"/>
                            <a:ext cx="4879213" cy="18288"/>
                          </a:xfrm>
                          <a:custGeom>
                            <a:avLst/>
                            <a:gdLst/>
                            <a:ahLst/>
                            <a:cxnLst/>
                            <a:rect l="l" t="t" r="r" b="b"/>
                            <a:pathLst>
                              <a:path w="4879213" h="18288">
                                <a:moveTo>
                                  <a:pt x="0" y="18288"/>
                                </a:moveTo>
                                <a:lnTo>
                                  <a:pt x="4879213" y="18288"/>
                                </a:lnTo>
                                <a:lnTo>
                                  <a:pt x="4879213" y="0"/>
                                </a:lnTo>
                                <a:lnTo>
                                  <a:pt x="0" y="0"/>
                                </a:lnTo>
                                <a:lnTo>
                                  <a:pt x="0" y="18288"/>
                                </a:lnTo>
                              </a:path>
                            </a:pathLst>
                          </a:custGeom>
                          <a:solidFill>
                            <a:srgbClr val="E36C0A">
                              <a:alpha val="100000"/>
                            </a:srgbClr>
                          </a:solidFill>
                        </wps:spPr>
                        <wps:bodyPr/>
                      </wps:wsp>
                      <wps:wsp>
                        <wps:cNvPr id="33" name="任意多边形 33"/>
                        <wps:cNvSpPr/>
                        <wps:spPr>
                          <a:xfrm>
                            <a:off x="4870145"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34" name="任意多边形 34"/>
                        <wps:cNvSpPr/>
                        <wps:spPr>
                          <a:xfrm>
                            <a:off x="4888433" y="0"/>
                            <a:ext cx="1202741" cy="18288"/>
                          </a:xfrm>
                          <a:custGeom>
                            <a:avLst/>
                            <a:gdLst/>
                            <a:ahLst/>
                            <a:cxnLst/>
                            <a:rect l="l" t="t" r="r" b="b"/>
                            <a:pathLst>
                              <a:path w="1202741" h="18288">
                                <a:moveTo>
                                  <a:pt x="0" y="18288"/>
                                </a:moveTo>
                                <a:lnTo>
                                  <a:pt x="1202741" y="18288"/>
                                </a:lnTo>
                                <a:lnTo>
                                  <a:pt x="1202741" y="0"/>
                                </a:lnTo>
                                <a:lnTo>
                                  <a:pt x="0" y="0"/>
                                </a:lnTo>
                                <a:lnTo>
                                  <a:pt x="0" y="18288"/>
                                </a:lnTo>
                              </a:path>
                            </a:pathLst>
                          </a:custGeom>
                          <a:solidFill>
                            <a:srgbClr val="E36C0A">
                              <a:alpha val="100000"/>
                            </a:srgbClr>
                          </a:solidFill>
                        </wps:spPr>
                        <wps:bodyPr/>
                      </wps:wsp>
                    </wpc:wpc>
                  </a:graphicData>
                </a:graphic>
              </wp:anchor>
            </w:drawing>
          </mc:Choice>
          <mc:Fallback>
            <w:pict>
              <v:group id="Image171" o:spid="_x0000_s1026" o:spt="203" style="position:absolute;left:0pt;margin-left:65.9pt;margin-top:4.1pt;height:1.45pt;width:479.6pt;mso-position-horizontal-relative:page;z-index:-251657216;mso-width-relative:page;mso-height-relative:page;" coordsize="6091174,18288" editas="canvas"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E2FPlXYAAAACQEAAA8AAAAAAAAAAQAgAAAAIgAA&#10;AGRycy9kb3ducmV2LnhtbFBLAQIUABQAAAAIAIdO4kASiFBi7AIAAHILAAAOAAAAAAAAAAEAIAAA&#10;ACcBAABkcnMvZTJvRG9jLnhtbFBLBQYAAAAABgAGAFkBAACFBgAAAAA=&#10;">
                <o:lock v:ext="edit" aspectratio="f"/>
                <v:shape id="Image171" o:spid="_x0000_s1026" style="position:absolute;left:0;top:0;height:18288;width:6091174;" filled="f" stroked="f" coordsize="21600,21600"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TYU+VdgAAAAJAQAADwAAAAAAAAABACAAAAAiAAAAZHJzL2Rvd25y&#10;ZXYueG1sUEsBAhQAFAAAAAgAh07iQD4q7YepAgAAuwoAAA4AAAAAAAAAAQAgAAAAJwEAAGRycy9l&#10;Mm9Eb2MueG1sUEsFBgAAAAAGAAYAWQEAAEIGAAAAAA==&#10;">
                  <v:fill on="f" focussize="0,0"/>
                  <v:stroke on="f"/>
                  <v:imagedata o:title=""/>
                  <o:lock v:ext="edit" aspectratio="t"/>
                </v:shape>
                <v:shape id="_x0000_s1026" o:spid="_x0000_s1026" o:spt="100" style="position:absolute;left:0;top:0;height:18288;width:4879213;" fillcolor="#E36C0A" filled="t" stroked="f" coordsize="4879213,18288" o:gfxdata="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0J+RP1wAAAAkB&#10;AAAPAAAAAAAAAAEAIAAAACIAAABkcnMvZG93bnJldi54bWxQSwECFAAUAAAACACHTuJASf6hgRwC&#10;AACpBAAADgAAAAAAAAABACAAAAAmAQAAZHJzL2Uyb0RvYy54bWxQSwUGAAAAAAYABgBZAQAAtAUA&#10;AAAA&#10;" path="m0,18288l4879213,18288,4879213,0,0,0,0,18288e">
                  <v:fill on="t" focussize="0,0"/>
                  <v:stroke on="f"/>
                  <v:imagedata o:title=""/>
                  <o:lock v:ext="edit" aspectratio="f"/>
                </v:shape>
                <v:shape id="_x0000_s1026" o:spid="_x0000_s1026" o:spt="100" style="position:absolute;left:4870145;top:0;height:18288;width:18288;" fillcolor="#E36C0A" filled="t" stroked="f" coordsize="18288,18288" o:gfxdata="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Cu9nQ2AAA&#10;AAkBAAAPAAAAAAAAAAEAIAAAACIAAABkcnMvZG93bnJldi54bWxQSwECFAAUAAAACACHTuJAL6p4&#10;NB4CAACnBAAADgAAAAAAAAABACAAAAAnAQAAZHJzL2Uyb0RvYy54bWxQSwUGAAAAAAYABgBZAQAA&#10;twUAAAAA&#10;" path="m0,18288l18288,18288,18288,0,0,0,0,18288e">
                  <v:fill on="t" focussize="0,0"/>
                  <v:stroke on="f"/>
                  <v:imagedata o:title=""/>
                  <o:lock v:ext="edit" aspectratio="f"/>
                </v:shape>
                <v:shape id="_x0000_s1026" o:spid="_x0000_s1026" o:spt="100" style="position:absolute;left:4888433;top:0;height:18288;width:1202741;" fillcolor="#E36C0A" filled="t" stroked="f" coordsize="1202741,18288" o:gfxdata="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F/p&#10;jNgAAAAJAQAADwAAAAAAAAABACAAAAAiAAAAZHJzL2Rvd25yZXYueG1sUEsBAhQAFAAAAAgAh07i&#10;QMEzD5EiAgAArwQAAA4AAAAAAAAAAQAgAAAAJwEAAGRycy9lMm9Eb2MueG1sUEsFBgAAAAAGAAYA&#10;WQEAALsFAAAAAA==&#10;" path="m0,18288l1202741,18288,1202741,0,0,0,0,18288e">
                  <v:fill on="t" focussize="0,0"/>
                  <v:stroke on="f"/>
                  <v:imagedata o:title=""/>
                  <o:lock v:ext="edit" aspectratio="f"/>
                </v:shape>
              </v:group>
            </w:pict>
          </mc:Fallback>
        </mc:AlternateContent>
      </w:r>
    </w:p>
    <w:p w14:paraId="2B16832E">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6088B0A6">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0767FCD2">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377F0EEE">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4BB33DBD">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7BF079AF">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583D8170">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27DEE779">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r>
        <w:drawing>
          <wp:anchor distT="0" distB="0" distL="0" distR="0" simplePos="0" relativeHeight="251660288" behindDoc="0" locked="0" layoutInCell="1" allowOverlap="1">
            <wp:simplePos x="0" y="0"/>
            <wp:positionH relativeFrom="page">
              <wp:posOffset>1249680</wp:posOffset>
            </wp:positionH>
            <wp:positionV relativeFrom="paragraph">
              <wp:posOffset>-879475</wp:posOffset>
            </wp:positionV>
            <wp:extent cx="5578475" cy="1800860"/>
            <wp:effectExtent l="0" t="0" r="0" b="0"/>
            <wp:wrapNone/>
            <wp:docPr id="181" name="Image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8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5578222" cy="1800860"/>
                    </a:xfrm>
                    <a:prstGeom prst="rect">
                      <a:avLst/>
                    </a:prstGeom>
                  </pic:spPr>
                </pic:pic>
              </a:graphicData>
            </a:graphic>
          </wp:anchor>
        </w:drawing>
      </w:r>
    </w:p>
    <w:p w14:paraId="5A397A62">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4BD186C1">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49C6DD7B">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3045A541">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114AB757">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6CA42C02">
      <w:pPr>
        <w:widowControl w:val="0"/>
        <w:kinsoku w:val="0"/>
        <w:autoSpaceDE w:val="0"/>
        <w:autoSpaceDN w:val="0"/>
        <w:adjustRightInd w:val="0"/>
        <w:spacing w:before="0" w:after="0" w:line="371" w:lineRule="auto"/>
        <w:ind w:left="778" w:right="0" w:firstLine="0"/>
        <w:jc w:val="both"/>
        <w:textAlignment w:val="baseline"/>
        <w:rPr>
          <w:rFonts w:ascii="Arial" w:hAnsi="Arial" w:eastAsia="Arial" w:cs="Arial"/>
          <w:sz w:val="20"/>
          <w:szCs w:val="20"/>
        </w:rPr>
      </w:pPr>
    </w:p>
    <w:p w14:paraId="102F54B6">
      <w:pPr>
        <w:widowControl w:val="0"/>
        <w:kinsoku w:val="0"/>
        <w:autoSpaceDE w:val="0"/>
        <w:autoSpaceDN w:val="0"/>
        <w:adjustRightInd w:val="0"/>
        <w:spacing w:before="1" w:after="0" w:line="239" w:lineRule="auto"/>
        <w:ind w:left="4856" w:right="0" w:firstLine="0"/>
        <w:jc w:val="left"/>
        <w:textAlignment w:val="baseline"/>
      </w:pPr>
      <w:r>
        <w:rPr>
          <w:rFonts w:ascii="Calibri" w:hAnsi="Calibri" w:eastAsia="Calibri" w:cs="Calibri"/>
          <w:b w:val="0"/>
          <w:i w:val="0"/>
          <w:color w:val="000000"/>
          <w:spacing w:val="0"/>
          <w:w w:val="100"/>
          <w:kern w:val="0"/>
          <w:position w:val="0"/>
          <w:sz w:val="22"/>
          <w:szCs w:val="22"/>
        </w:rPr>
        <w:t>I2S</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模式</w:t>
      </w:r>
    </w:p>
    <w:p w14:paraId="11FD9607">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78647598">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6E378C7C">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2327A77C">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54AEB0F3">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0D2011C6">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5F605BDC">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2E8D1A48">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r>
        <w:drawing>
          <wp:anchor distT="0" distB="0" distL="0" distR="0" simplePos="0" relativeHeight="251660288" behindDoc="0" locked="0" layoutInCell="1" allowOverlap="1">
            <wp:simplePos x="0" y="0"/>
            <wp:positionH relativeFrom="page">
              <wp:posOffset>1221740</wp:posOffset>
            </wp:positionH>
            <wp:positionV relativeFrom="paragraph">
              <wp:posOffset>-813435</wp:posOffset>
            </wp:positionV>
            <wp:extent cx="5625465" cy="1885950"/>
            <wp:effectExtent l="0" t="0" r="0" b="0"/>
            <wp:wrapNone/>
            <wp:docPr id="199" name="Image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9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25592" cy="1886077"/>
                    </a:xfrm>
                    <a:prstGeom prst="rect">
                      <a:avLst/>
                    </a:prstGeom>
                  </pic:spPr>
                </pic:pic>
              </a:graphicData>
            </a:graphic>
          </wp:anchor>
        </w:drawing>
      </w:r>
    </w:p>
    <w:p w14:paraId="34395944">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297E4D35">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7FF46FF4">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1AFC43F8">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65AFBD0F">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02DE3BD9">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1A33E646">
      <w:pPr>
        <w:widowControl w:val="0"/>
        <w:kinsoku w:val="0"/>
        <w:autoSpaceDE w:val="0"/>
        <w:autoSpaceDN w:val="0"/>
        <w:adjustRightInd w:val="0"/>
        <w:spacing w:before="1" w:after="0" w:line="393" w:lineRule="auto"/>
        <w:ind w:left="778" w:right="0" w:firstLine="0"/>
        <w:jc w:val="both"/>
        <w:textAlignment w:val="baseline"/>
        <w:rPr>
          <w:rFonts w:ascii="Arial" w:hAnsi="Arial" w:eastAsia="Arial" w:cs="Arial"/>
          <w:sz w:val="20"/>
          <w:szCs w:val="20"/>
        </w:rPr>
      </w:pPr>
    </w:p>
    <w:p w14:paraId="4A09C46B">
      <w:pPr>
        <w:widowControl w:val="0"/>
        <w:kinsoku w:val="0"/>
        <w:autoSpaceDE w:val="0"/>
        <w:autoSpaceDN w:val="0"/>
        <w:adjustRightInd w:val="0"/>
        <w:spacing w:before="0" w:after="0" w:line="239" w:lineRule="auto"/>
        <w:ind w:left="4232" w:right="0" w:firstLine="0"/>
        <w:jc w:val="left"/>
        <w:textAlignment w:val="baseline"/>
      </w:pPr>
      <w:r>
        <w:rPr>
          <w:rFonts w:ascii="Arial" w:hAnsi="Arial" w:eastAsia="Arial" w:cs="Arial"/>
          <w:position w:val="-5"/>
          <w:sz w:val="2"/>
          <w:szCs w:val="2"/>
        </w:rPr>
        <w:drawing>
          <wp:inline distT="0" distB="0" distL="0" distR="0">
            <wp:extent cx="138430" cy="142875"/>
            <wp:effectExtent l="0" t="0" r="0" b="0"/>
            <wp:docPr id="209" name="Image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20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8430" cy="142875"/>
                    </a:xfrm>
                    <a:prstGeom prst="rect">
                      <a:avLst/>
                    </a:prstGeom>
                  </pic:spPr>
                </pic:pic>
              </a:graphicData>
            </a:graphic>
          </wp:inline>
        </w:drawing>
      </w:r>
      <w:r>
        <w:rPr>
          <w:rFonts w:ascii="Arial" w:hAnsi="Arial" w:eastAsia="Arial"/>
          <w:b w:val="0"/>
          <w:i w:val="0"/>
          <w:color w:val="000000"/>
          <w:spacing w:val="-1"/>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Right</w:t>
      </w:r>
      <w:r>
        <w:rPr>
          <w:rFonts w:ascii="Calibri" w:hAnsi="Calibri" w:eastAsia="Calibri"/>
          <w:b w:val="0"/>
          <w:i w:val="0"/>
          <w:color w:val="000000"/>
          <w:spacing w:val="-1"/>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justified</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模式</w:t>
      </w:r>
    </w:p>
    <w:p w14:paraId="2A773110">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78B4D4BA">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4E069397">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77EBC513">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51F36F82">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04F61E06">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1EE38E75">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5BC5945E">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3C34C42C">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r>
        <w:drawing>
          <wp:anchor distT="0" distB="0" distL="0" distR="0" simplePos="0" relativeHeight="251660288" behindDoc="0" locked="0" layoutInCell="1" allowOverlap="1">
            <wp:simplePos x="0" y="0"/>
            <wp:positionH relativeFrom="page">
              <wp:posOffset>1358900</wp:posOffset>
            </wp:positionH>
            <wp:positionV relativeFrom="paragraph">
              <wp:posOffset>-954405</wp:posOffset>
            </wp:positionV>
            <wp:extent cx="5352415" cy="2129155"/>
            <wp:effectExtent l="0" t="0" r="0" b="0"/>
            <wp:wrapNone/>
            <wp:docPr id="221" name="Image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22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a:xfrm>
                      <a:off x="0" y="0"/>
                      <a:ext cx="5352161" cy="2129028"/>
                    </a:xfrm>
                    <a:prstGeom prst="rect">
                      <a:avLst/>
                    </a:prstGeom>
                  </pic:spPr>
                </pic:pic>
              </a:graphicData>
            </a:graphic>
          </wp:anchor>
        </w:drawing>
      </w:r>
    </w:p>
    <w:p w14:paraId="50B1EBFA">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14E6A494">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2B2DA0E5">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0C780F73">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05C046DF">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6D35E81C">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5AC08472">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2534D3E6">
      <w:pPr>
        <w:widowControl w:val="0"/>
        <w:kinsoku w:val="0"/>
        <w:autoSpaceDE w:val="0"/>
        <w:autoSpaceDN w:val="0"/>
        <w:adjustRightInd w:val="0"/>
        <w:spacing w:before="1" w:after="0" w:line="327" w:lineRule="auto"/>
        <w:ind w:left="778" w:right="0" w:firstLine="0"/>
        <w:jc w:val="both"/>
        <w:textAlignment w:val="baseline"/>
        <w:rPr>
          <w:rFonts w:ascii="Arial" w:hAnsi="Arial" w:eastAsia="Arial" w:cs="Arial"/>
          <w:sz w:val="20"/>
          <w:szCs w:val="20"/>
        </w:rPr>
      </w:pPr>
    </w:p>
    <w:p w14:paraId="0F267BCC">
      <w:pPr>
        <w:widowControl w:val="0"/>
        <w:kinsoku w:val="0"/>
        <w:autoSpaceDE w:val="0"/>
        <w:autoSpaceDN w:val="0"/>
        <w:adjustRightInd w:val="0"/>
        <w:spacing w:before="2" w:after="0" w:line="239" w:lineRule="auto"/>
        <w:ind w:left="3968" w:right="0" w:firstLine="0"/>
        <w:jc w:val="left"/>
        <w:textAlignment w:val="baseline"/>
      </w:pPr>
      <w:r>
        <w:rPr>
          <w:rFonts w:ascii="Calibri" w:hAnsi="Calibri" w:eastAsia="Calibri" w:cs="Calibri"/>
          <w:b w:val="0"/>
          <w:i w:val="0"/>
          <w:color w:val="000000"/>
          <w:spacing w:val="1"/>
          <w:w w:val="100"/>
          <w:kern w:val="0"/>
          <w:position w:val="0"/>
          <w:sz w:val="22"/>
          <w:szCs w:val="22"/>
        </w:rPr>
        <w:t>D</w:t>
      </w:r>
      <w:r>
        <w:rPr>
          <w:rFonts w:ascii="Calibri" w:hAnsi="Calibri" w:eastAsia="Calibri" w:cs="Calibri"/>
          <w:b w:val="0"/>
          <w:i w:val="0"/>
          <w:color w:val="000000"/>
          <w:spacing w:val="0"/>
          <w:w w:val="100"/>
          <w:kern w:val="0"/>
          <w:position w:val="0"/>
          <w:sz w:val="22"/>
          <w:szCs w:val="22"/>
        </w:rPr>
        <w:t>SP/PCM</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模式（</w:t>
      </w:r>
      <w:r>
        <w:rPr>
          <w:rFonts w:ascii="Calibri" w:hAnsi="Calibri" w:eastAsia="Calibri" w:cs="Calibri"/>
          <w:b w:val="0"/>
          <w:i w:val="0"/>
          <w:color w:val="000000"/>
          <w:spacing w:val="0"/>
          <w:w w:val="100"/>
          <w:kern w:val="0"/>
          <w:position w:val="0"/>
          <w:sz w:val="22"/>
          <w:szCs w:val="22"/>
        </w:rPr>
        <w:t>MODE</w:t>
      </w:r>
      <w:r>
        <w:rPr>
          <w:rFonts w:ascii="Calibri" w:hAnsi="Calibri" w:eastAsia="Calibri"/>
          <w:b w:val="0"/>
          <w:i w:val="0"/>
          <w:color w:val="000000"/>
          <w:spacing w:val="-1"/>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A</w:t>
      </w:r>
      <w:r>
        <w:rPr>
          <w:rFonts w:ascii="微软雅黑" w:hAnsi="微软雅黑" w:eastAsia="微软雅黑" w:cs="微软雅黑"/>
          <w:b w:val="0"/>
          <w:i w:val="0"/>
          <w:color w:val="000000"/>
          <w:spacing w:val="0"/>
          <w:w w:val="100"/>
          <w:kern w:val="0"/>
          <w:position w:val="0"/>
          <w:sz w:val="22"/>
          <w:szCs w:val="22"/>
        </w:rPr>
        <w:t>）</w:t>
      </w:r>
    </w:p>
    <w:p w14:paraId="0E9204D7">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6A73F540">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7F3F108F">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3A3DFFAE">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253D5176">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41D65B21">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7F3A4DF1">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2BF14143">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00F81E86">
      <w:pPr>
        <w:widowControl w:val="0"/>
        <w:kinsoku w:val="0"/>
        <w:autoSpaceDE w:val="0"/>
        <w:autoSpaceDN w:val="0"/>
        <w:adjustRightInd w:val="0"/>
        <w:spacing w:before="1" w:after="0" w:line="350" w:lineRule="auto"/>
        <w:ind w:left="778" w:right="0" w:firstLine="0"/>
        <w:jc w:val="both"/>
        <w:textAlignment w:val="baseline"/>
        <w:rPr>
          <w:rFonts w:ascii="Arial" w:hAnsi="Arial" w:eastAsia="Arial" w:cs="Arial"/>
          <w:sz w:val="20"/>
          <w:szCs w:val="20"/>
        </w:rPr>
      </w:pPr>
      <w:r>
        <mc:AlternateContent>
          <mc:Choice Requires="wpc">
            <w:drawing>
              <wp:anchor distT="0" distB="0" distL="0" distR="0" simplePos="0" relativeHeight="251660288" behindDoc="0" locked="0" layoutInCell="1" allowOverlap="1">
                <wp:simplePos x="0" y="0"/>
                <wp:positionH relativeFrom="page">
                  <wp:posOffset>845820</wp:posOffset>
                </wp:positionH>
                <wp:positionV relativeFrom="paragraph">
                  <wp:posOffset>188595</wp:posOffset>
                </wp:positionV>
                <wp:extent cx="5972175" cy="18415"/>
                <wp:effectExtent l="0" t="0" r="0" b="0"/>
                <wp:wrapNone/>
                <wp:docPr id="241" name="Image2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5" name="任意多边形 35"/>
                        <wps:cNvSpPr/>
                        <wps:spPr>
                          <a:xfrm>
                            <a:off x="0" y="0"/>
                            <a:ext cx="4569841" cy="18288"/>
                          </a:xfrm>
                          <a:custGeom>
                            <a:avLst/>
                            <a:gdLst/>
                            <a:ahLst/>
                            <a:cxnLst/>
                            <a:rect l="l" t="t" r="r" b="b"/>
                            <a:pathLst>
                              <a:path w="4569841" h="18288">
                                <a:moveTo>
                                  <a:pt x="0" y="18288"/>
                                </a:moveTo>
                                <a:lnTo>
                                  <a:pt x="4569841" y="18288"/>
                                </a:lnTo>
                                <a:lnTo>
                                  <a:pt x="4569841" y="0"/>
                                </a:lnTo>
                                <a:lnTo>
                                  <a:pt x="0" y="0"/>
                                </a:lnTo>
                                <a:lnTo>
                                  <a:pt x="0" y="18288"/>
                                </a:lnTo>
                              </a:path>
                            </a:pathLst>
                          </a:custGeom>
                          <a:solidFill>
                            <a:srgbClr val="E36C0A">
                              <a:alpha val="100000"/>
                            </a:srgbClr>
                          </a:solidFill>
                        </wps:spPr>
                        <wps:bodyPr/>
                      </wps:wsp>
                      <wps:wsp>
                        <wps:cNvPr id="36" name="任意多边形 36"/>
                        <wps:cNvSpPr/>
                        <wps:spPr>
                          <a:xfrm>
                            <a:off x="4569917"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37" name="任意多边形 37"/>
                        <wps:cNvSpPr/>
                        <wps:spPr>
                          <a:xfrm>
                            <a:off x="4588205" y="0"/>
                            <a:ext cx="1384046" cy="18288"/>
                          </a:xfrm>
                          <a:custGeom>
                            <a:avLst/>
                            <a:gdLst/>
                            <a:ahLst/>
                            <a:cxnLst/>
                            <a:rect l="l" t="t" r="r" b="b"/>
                            <a:pathLst>
                              <a:path w="1384046" h="18288">
                                <a:moveTo>
                                  <a:pt x="0" y="18288"/>
                                </a:moveTo>
                                <a:lnTo>
                                  <a:pt x="1384046" y="18288"/>
                                </a:lnTo>
                                <a:lnTo>
                                  <a:pt x="1384046" y="0"/>
                                </a:lnTo>
                                <a:lnTo>
                                  <a:pt x="0" y="0"/>
                                </a:lnTo>
                                <a:lnTo>
                                  <a:pt x="0" y="18288"/>
                                </a:lnTo>
                              </a:path>
                            </a:pathLst>
                          </a:custGeom>
                          <a:solidFill>
                            <a:srgbClr val="E36C0A">
                              <a:alpha val="100000"/>
                            </a:srgbClr>
                          </a:solidFill>
                        </wps:spPr>
                        <wps:bodyPr/>
                      </wps:wsp>
                    </wpc:wpc>
                  </a:graphicData>
                </a:graphic>
              </wp:anchor>
            </w:drawing>
          </mc:Choice>
          <mc:Fallback>
            <w:pict>
              <v:group id="Image241" o:spid="_x0000_s1026" o:spt="203" style="position:absolute;left:0pt;margin-left:66.6pt;margin-top:14.85pt;height:1.45pt;width:470.25pt;mso-position-horizontal-relative:page;z-index:251660288;mso-width-relative:page;mso-height-relative:page;" coordsize="5972252,18288" editas="canvas" o:gfxdata="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BxntonaAAAACgEAAA8AAAAAAAAAAQAgAAAAIgAAAGRycy9kb3du&#10;cmV2LnhtbFBLAQIUABQAAAAIAIdO4kDXsFe14QIAAHILAAAOAAAAAAAAAAEAIAAAACkBAABkcnMv&#10;ZTJvRG9jLnhtbFBLBQYAAAAABgAGAFkBAAB8BgAAAAA=&#10;">
                <o:lock v:ext="edit" aspectratio="f"/>
                <v:shape id="Image241" o:spid="_x0000_s1026" style="position:absolute;left:0;top:0;height:18288;width:5972252;" filled="f" stroked="f" coordsize="21600,21600" o:gfxdata="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cZ7aJ2gAAAAoBAAAPAAAAAAAAAAEAIAAAACIAAABkcnMvZG93&#10;bnJldi54bWxQSwECFAAUAAAACACHTuJAqzQ0s6kCAAC7CgAADgAAAAAAAAABACAAAAApAQAAZHJz&#10;L2Uyb0RvYy54bWxQSwUGAAAAAAYABgBZAQAARAYAAAAA&#10;">
                  <v:fill on="f" focussize="0,0"/>
                  <v:stroke on="f"/>
                  <v:imagedata o:title=""/>
                  <o:lock v:ext="edit" aspectratio="t"/>
                </v:shape>
                <v:shape id="_x0000_s1026" o:spid="_x0000_s1026" o:spt="100" style="position:absolute;left:0;top:0;height:18288;width:4569841;" fillcolor="#E36C0A" filled="t" stroked="f" coordsize="4569841,18288" o:gfxdata="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QmPC9kA&#10;AAAKAQAADwAAAAAAAAABACAAAAAiAAAAZHJzL2Rvd25yZXYueG1sUEsBAhQAFAAAAAgAh07iQKw6&#10;WzkeAgAAqQQAAA4AAAAAAAAAAQAgAAAAKAEAAGRycy9lMm9Eb2MueG1sUEsFBgAAAAAGAAYAWQEA&#10;ALgFAAAAAA==&#10;" path="m0,18288l4569841,18288,4569841,0,0,0,0,18288e">
                  <v:fill on="t" focussize="0,0"/>
                  <v:stroke on="f"/>
                  <v:imagedata o:title=""/>
                  <o:lock v:ext="edit" aspectratio="f"/>
                </v:shape>
                <v:shape id="_x0000_s1026" o:spid="_x0000_s1026" o:spt="100" style="position:absolute;left:4569917;top:0;height:18288;width:18288;" fillcolor="#E36C0A" filled="t" stroked="f" coordsize="18288,18288" o:gfxdata="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1/ogtkA&#10;AAAKAQAADwAAAAAAAAABACAAAAAiAAAAZHJzL2Rvd25yZXYueG1sUEsBAhQAFAAAAAgAh07iQLCT&#10;ob4eAgAApwQAAA4AAAAAAAAAAQAgAAAAKAEAAGRycy9lMm9Eb2MueG1sUEsFBgAAAAAGAAYAWQEA&#10;ALgFAAAAAA==&#10;" path="m0,18288l18288,18288,18288,0,0,0,0,18288e">
                  <v:fill on="t" focussize="0,0"/>
                  <v:stroke on="f"/>
                  <v:imagedata o:title=""/>
                  <o:lock v:ext="edit" aspectratio="f"/>
                </v:shape>
                <v:shape id="_x0000_s1026" o:spid="_x0000_s1026" o:spt="100" style="position:absolute;left:4588205;top:0;height:18288;width:1384046;" fillcolor="#E36C0A" filled="t" stroked="f" coordsize="1384046,18288" o:gfxdata="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lR/r&#10;1wAAAAoBAAAPAAAAAAAAAAEAIAAAACIAAABkcnMvZG93bnJldi54bWxQSwECFAAUAAAACACHTuJA&#10;s3/Y4SICAACvBAAADgAAAAAAAAABACAAAAAmAQAAZHJzL2Uyb0RvYy54bWxQSwUGAAAAAAYABgBZ&#10;AQAAugUAAAAA&#10;" path="m0,18288l1384046,18288,1384046,0,0,0,0,18288e">
                  <v:fill on="t" focussize="0,0"/>
                  <v:stroke on="f"/>
                  <v:imagedata o:title=""/>
                  <o:lock v:ext="edit" aspectratio="f"/>
                </v:shape>
              </v:group>
            </w:pict>
          </mc:Fallback>
        </mc:AlternateContent>
      </w:r>
    </w:p>
    <w:p w14:paraId="28770D24">
      <w:pPr>
        <w:widowControl w:val="0"/>
        <w:kinsoku w:val="0"/>
        <w:autoSpaceDE w:val="0"/>
        <w:autoSpaceDN w:val="0"/>
        <w:adjustRightInd w:val="0"/>
        <w:spacing w:before="0" w:after="0" w:line="239" w:lineRule="auto"/>
        <w:ind w:left="778" w:right="0" w:firstLine="0"/>
        <w:jc w:val="left"/>
        <w:textAlignment w:val="baseline"/>
      </w:pPr>
      <w:r>
        <w:rPr>
          <w:rFonts w:ascii="微软雅黑" w:hAnsi="微软雅黑" w:eastAsia="微软雅黑"/>
          <w:b w:val="0"/>
          <w:i w:val="0"/>
          <w:color w:val="000000"/>
          <w:spacing w:val="6265"/>
          <w:w w:val="100"/>
          <w:kern w:val="0"/>
          <w:position w:val="0"/>
          <w:sz w:val="22"/>
          <w:szCs w:val="22"/>
        </w:rPr>
        <w:t xml:space="preserve"> </w:t>
      </w:r>
      <w:r>
        <w:rPr>
          <w:rFonts w:ascii="Calibri" w:hAnsi="Calibri" w:eastAsia="Calibri" w:cs="Calibri"/>
          <w:b/>
          <w:i w:val="0"/>
          <w:color w:val="000000"/>
          <w:spacing w:val="0"/>
          <w:w w:val="100"/>
          <w:kern w:val="0"/>
          <w:position w:val="2"/>
          <w:sz w:val="19"/>
          <w:szCs w:val="19"/>
        </w:rPr>
        <w:t>4</w:t>
      </w:r>
      <w:r>
        <w:rPr>
          <w:rFonts w:ascii="Calibri" w:hAnsi="Calibri" w:eastAsia="Calibri"/>
          <w:b/>
          <w:i w:val="0"/>
          <w:color w:val="000000"/>
          <w:spacing w:val="0"/>
          <w:w w:val="100"/>
          <w:kern w:val="0"/>
          <w:position w:val="2"/>
          <w:sz w:val="19"/>
          <w:szCs w:val="19"/>
        </w:rPr>
        <w:t xml:space="preserve"> </w:t>
      </w:r>
      <w:r>
        <w:rPr>
          <w:rFonts w:ascii="Calibri" w:hAnsi="Calibri" w:eastAsia="Calibri" w:cs="Calibri"/>
          <w:b w:val="0"/>
          <w:i w:val="0"/>
          <w:color w:val="000000"/>
          <w:spacing w:val="0"/>
          <w:w w:val="100"/>
          <w:kern w:val="0"/>
          <w:position w:val="2"/>
          <w:sz w:val="19"/>
          <w:szCs w:val="19"/>
        </w:rPr>
        <w:t>/</w:t>
      </w:r>
      <w:r>
        <w:rPr>
          <w:rFonts w:ascii="Calibri" w:hAnsi="Calibri" w:eastAsia="Calibri"/>
          <w:b w:val="0"/>
          <w:i w:val="0"/>
          <w:color w:val="000000"/>
          <w:spacing w:val="0"/>
          <w:w w:val="100"/>
          <w:kern w:val="0"/>
          <w:position w:val="2"/>
          <w:sz w:val="19"/>
          <w:szCs w:val="19"/>
        </w:rPr>
        <w:t xml:space="preserve"> </w:t>
      </w:r>
      <w:r>
        <w:rPr>
          <w:rFonts w:ascii="Calibri" w:hAnsi="Calibri" w:eastAsia="Calibri" w:cs="Calibri"/>
          <w:b/>
          <w:i w:val="0"/>
          <w:color w:val="000000"/>
          <w:spacing w:val="0"/>
          <w:w w:val="100"/>
          <w:kern w:val="0"/>
          <w:position w:val="2"/>
          <w:sz w:val="19"/>
          <w:szCs w:val="19"/>
        </w:rPr>
        <w:t>14</w:t>
      </w:r>
    </w:p>
    <w:p w14:paraId="7DDE0DCF">
      <w:pPr>
        <w:sectPr>
          <w:type w:val="continuous"/>
          <w:pgSz w:w="12240" w:h="15840"/>
          <w:pgMar w:top="796" w:right="1101" w:bottom="401" w:left="1101" w:header="0" w:footer="0" w:gutter="0"/>
          <w:cols w:space="425" w:num="1"/>
        </w:sectPr>
      </w:pPr>
    </w:p>
    <w:p w14:paraId="4DA28247">
      <w:pPr>
        <w:widowControl w:val="0"/>
        <w:kinsoku w:val="0"/>
        <w:autoSpaceDE w:val="0"/>
        <w:autoSpaceDN w:val="0"/>
        <w:adjustRightInd w:val="0"/>
        <w:spacing w:before="0" w:after="0" w:line="239" w:lineRule="auto"/>
        <w:ind w:left="778" w:right="0" w:firstLine="0"/>
        <w:jc w:val="left"/>
        <w:textAlignment w:val="baseline"/>
      </w:pPr>
      <w:r>
        <w:fldChar w:fldCharType="begin"/>
      </w:r>
      <w:r>
        <w:instrText xml:space="preserve"> HYPERLINK "http://www.heijin.org" \h </w:instrText>
      </w:r>
      <w:r>
        <w:fldChar w:fldCharType="separate"/>
      </w:r>
      <w:r>
        <w:rPr>
          <w:rFonts w:ascii="Calibri" w:hAnsi="Calibri" w:eastAsia="Calibri" w:cs="Calibri"/>
          <w:b/>
          <w:i w:val="0"/>
          <w:color w:val="000000"/>
          <w:spacing w:val="0"/>
          <w:w w:val="100"/>
          <w:kern w:val="0"/>
          <w:position w:val="0"/>
          <w:sz w:val="22"/>
          <w:szCs w:val="22"/>
        </w:rPr>
        <w:fldChar w:fldCharType="end"/>
      </w:r>
      <w:r>
        <w:rPr>
          <w:rFonts w:ascii="Calibri" w:hAnsi="Calibri" w:eastAsia="Calibri"/>
          <w:b/>
          <w:i w:val="0"/>
          <w:color w:val="000000"/>
          <w:spacing w:val="6227"/>
          <w:w w:val="100"/>
          <w:kern w:val="0"/>
          <w:position w:val="0"/>
          <w:sz w:val="22"/>
          <w:szCs w:val="22"/>
        </w:rPr>
        <w:t xml:space="preserve"> </w:t>
      </w:r>
    </w:p>
    <w:p w14:paraId="6BD25874">
      <w:pPr>
        <w:widowControl w:val="0"/>
        <w:kinsoku w:val="0"/>
        <w:autoSpaceDE w:val="0"/>
        <w:autoSpaceDN w:val="0"/>
        <w:adjustRightInd w:val="0"/>
        <w:spacing w:before="1" w:after="0" w:line="141" w:lineRule="auto"/>
        <w:ind w:left="778" w:right="0" w:firstLine="0"/>
        <w:jc w:val="both"/>
        <w:textAlignment w:val="baseline"/>
        <w:rPr>
          <w:rFonts w:ascii="Arial" w:hAnsi="Arial" w:eastAsia="Arial" w:cs="Arial"/>
          <w:sz w:val="20"/>
          <w:szCs w:val="20"/>
        </w:rPr>
      </w:pPr>
      <w:r>
        <mc:AlternateContent>
          <mc:Choice Requires="wpc">
            <w:drawing>
              <wp:anchor distT="0" distB="0" distL="0" distR="0" simplePos="0" relativeHeight="251659264" behindDoc="1" locked="0" layoutInCell="1" allowOverlap="1">
                <wp:simplePos x="0" y="0"/>
                <wp:positionH relativeFrom="page">
                  <wp:posOffset>836930</wp:posOffset>
                </wp:positionH>
                <wp:positionV relativeFrom="paragraph">
                  <wp:posOffset>52070</wp:posOffset>
                </wp:positionV>
                <wp:extent cx="6090920" cy="18415"/>
                <wp:effectExtent l="0" t="0" r="0" b="0"/>
                <wp:wrapNone/>
                <wp:docPr id="247" name="Image2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8" name="任意多边形 38"/>
                        <wps:cNvSpPr/>
                        <wps:spPr>
                          <a:xfrm>
                            <a:off x="0" y="0"/>
                            <a:ext cx="4879213" cy="18288"/>
                          </a:xfrm>
                          <a:custGeom>
                            <a:avLst/>
                            <a:gdLst/>
                            <a:ahLst/>
                            <a:cxnLst/>
                            <a:rect l="l" t="t" r="r" b="b"/>
                            <a:pathLst>
                              <a:path w="4879213" h="18288">
                                <a:moveTo>
                                  <a:pt x="0" y="18288"/>
                                </a:moveTo>
                                <a:lnTo>
                                  <a:pt x="4879213" y="18288"/>
                                </a:lnTo>
                                <a:lnTo>
                                  <a:pt x="4879213" y="0"/>
                                </a:lnTo>
                                <a:lnTo>
                                  <a:pt x="0" y="0"/>
                                </a:lnTo>
                                <a:lnTo>
                                  <a:pt x="0" y="18288"/>
                                </a:lnTo>
                              </a:path>
                            </a:pathLst>
                          </a:custGeom>
                          <a:solidFill>
                            <a:srgbClr val="E36C0A">
                              <a:alpha val="100000"/>
                            </a:srgbClr>
                          </a:solidFill>
                        </wps:spPr>
                        <wps:bodyPr/>
                      </wps:wsp>
                      <wps:wsp>
                        <wps:cNvPr id="39" name="任意多边形 39"/>
                        <wps:cNvSpPr/>
                        <wps:spPr>
                          <a:xfrm>
                            <a:off x="4870145"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40" name="任意多边形 40"/>
                        <wps:cNvSpPr/>
                        <wps:spPr>
                          <a:xfrm>
                            <a:off x="4888433" y="0"/>
                            <a:ext cx="1202741" cy="18288"/>
                          </a:xfrm>
                          <a:custGeom>
                            <a:avLst/>
                            <a:gdLst/>
                            <a:ahLst/>
                            <a:cxnLst/>
                            <a:rect l="l" t="t" r="r" b="b"/>
                            <a:pathLst>
                              <a:path w="1202741" h="18288">
                                <a:moveTo>
                                  <a:pt x="0" y="18288"/>
                                </a:moveTo>
                                <a:lnTo>
                                  <a:pt x="1202741" y="18288"/>
                                </a:lnTo>
                                <a:lnTo>
                                  <a:pt x="1202741" y="0"/>
                                </a:lnTo>
                                <a:lnTo>
                                  <a:pt x="0" y="0"/>
                                </a:lnTo>
                                <a:lnTo>
                                  <a:pt x="0" y="18288"/>
                                </a:lnTo>
                              </a:path>
                            </a:pathLst>
                          </a:custGeom>
                          <a:solidFill>
                            <a:srgbClr val="E36C0A">
                              <a:alpha val="100000"/>
                            </a:srgbClr>
                          </a:solidFill>
                        </wps:spPr>
                        <wps:bodyPr/>
                      </wps:wsp>
                    </wpc:wpc>
                  </a:graphicData>
                </a:graphic>
              </wp:anchor>
            </w:drawing>
          </mc:Choice>
          <mc:Fallback>
            <w:pict>
              <v:group id="Image247" o:spid="_x0000_s1026" o:spt="203" style="position:absolute;left:0pt;margin-left:65.9pt;margin-top:4.1pt;height:1.45pt;width:479.6pt;mso-position-horizontal-relative:page;z-index:-251657216;mso-width-relative:page;mso-height-relative:page;" coordsize="6091174,18288" editas="canvas"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E2FPlXYAAAACQEAAA8AAAAAAAAAAQAgAAAAIgAA&#10;AGRycy9kb3ducmV2LnhtbFBLAQIUABQAAAAIAIdO4kDr8tvy7AIAAHILAAAOAAAAAAAAAAEAIAAA&#10;ACcBAABkcnMvZTJvRG9jLnhtbFBLBQYAAAAABgAGAFkBAACFBgAAAAA=&#10;">
                <o:lock v:ext="edit" aspectratio="f"/>
                <v:shape id="Image247" o:spid="_x0000_s1026" style="position:absolute;left:0;top:0;height:18288;width:6091174;" filled="f" stroked="f" coordsize="21600,21600"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TYU+VdgAAAAJAQAADwAAAAAAAAABACAAAAAiAAAAZHJzL2Rv&#10;d25yZXYueG1sUEsBAhQAFAAAAAgAh07iQOdRRK2sAgAAuwoAAA4AAAAAAAAAAQAgAAAAJwEAAGRy&#10;cy9lMm9Eb2MueG1sUEsFBgAAAAAGAAYAWQEAAEUGAAAAAA==&#10;">
                  <v:fill on="f" focussize="0,0"/>
                  <v:stroke on="f"/>
                  <v:imagedata o:title=""/>
                  <o:lock v:ext="edit" aspectratio="t"/>
                </v:shape>
                <v:shape id="_x0000_s1026" o:spid="_x0000_s1026" o:spt="100" style="position:absolute;left:0;top:0;height:18288;width:4879213;" fillcolor="#E36C0A" filled="t" stroked="f" coordsize="4879213,18288" o:gfxdata="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CfkT9cAAAAJ&#10;AQAADwAAAAAAAAABACAAAAAiAAAAZHJzL2Rvd25yZXYueG1sUEsBAhQAFAAAAAgAh07iQAn+UgAd&#10;AgAAqQQAAA4AAAAAAAAAAQAgAAAAJgEAAGRycy9lMm9Eb2MueG1sUEsFBgAAAAAGAAYAWQEAALUF&#10;AAAAAA==&#10;" path="m0,18288l4879213,18288,4879213,0,0,0,0,18288e">
                  <v:fill on="t" focussize="0,0"/>
                  <v:stroke on="f"/>
                  <v:imagedata o:title=""/>
                  <o:lock v:ext="edit" aspectratio="f"/>
                </v:shape>
                <v:shape id="_x0000_s1026" o:spid="_x0000_s1026" o:spt="100" style="position:absolute;left:4870145;top:0;height:18288;width:18288;" fillcolor="#E36C0A" filled="t" stroked="f" coordsize="18288,18288" o:gfxdata="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rvZ0NgA&#10;AAAJAQAADwAAAAAAAAABACAAAAAiAAAAZHJzL2Rvd25yZXYueG1sUEsBAhQAFAAAAAgAh07iQMIR&#10;XWUfAgAApwQAAA4AAAAAAAAAAQAgAAAAJwEAAGRycy9lMm9Eb2MueG1sUEsFBgAAAAAGAAYAWQEA&#10;ALgFAAAAAA==&#10;" path="m0,18288l18288,18288,18288,0,0,0,0,18288e">
                  <v:fill on="t" focussize="0,0"/>
                  <v:stroke on="f"/>
                  <v:imagedata o:title=""/>
                  <o:lock v:ext="edit" aspectratio="f"/>
                </v:shape>
                <v:shape id="_x0000_s1026" o:spid="_x0000_s1026" o:spt="100" style="position:absolute;left:4888433;top:0;height:18288;width:1202741;" fillcolor="#E36C0A" filled="t" stroked="f" coordsize="1202741,18288" o:gfxdata="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xf6YzY&#10;AAAACQEAAA8AAAAAAAAAAQAgAAAAIgAAAGRycy9kb3ducmV2LnhtbFBLAQIUABQAAAAIAIdO4kCv&#10;k8ShIAIAAK8EAAAOAAAAAAAAAAEAIAAAACcBAABkcnMvZTJvRG9jLnhtbFBLBQYAAAAABgAGAFkB&#10;AAC5BQAAAAA=&#10;" path="m0,18288l1202741,18288,1202741,0,0,0,0,18288e">
                  <v:fill on="t" focussize="0,0"/>
                  <v:stroke on="f"/>
                  <v:imagedata o:title=""/>
                  <o:lock v:ext="edit" aspectratio="f"/>
                </v:shape>
              </v:group>
            </w:pict>
          </mc:Fallback>
        </mc:AlternateContent>
      </w:r>
    </w:p>
    <w:p w14:paraId="566B71F2">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1ECD1460">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42A1D24D">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24F37C8A">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1F766F08">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56A8C83A">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4B9446E3">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54A0F4AC">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129F38A0">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r>
        <w:drawing>
          <wp:anchor distT="0" distB="0" distL="0" distR="0" simplePos="0" relativeHeight="251660288" behindDoc="0" locked="0" layoutInCell="1" allowOverlap="1">
            <wp:simplePos x="0" y="0"/>
            <wp:positionH relativeFrom="page">
              <wp:posOffset>1225550</wp:posOffset>
            </wp:positionH>
            <wp:positionV relativeFrom="paragraph">
              <wp:posOffset>-1019810</wp:posOffset>
            </wp:positionV>
            <wp:extent cx="5609590" cy="2137410"/>
            <wp:effectExtent l="0" t="0" r="0" b="0"/>
            <wp:wrapNone/>
            <wp:docPr id="258" name="Image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5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0" y="0"/>
                      <a:ext cx="5609718" cy="2137537"/>
                    </a:xfrm>
                    <a:prstGeom prst="rect">
                      <a:avLst/>
                    </a:prstGeom>
                  </pic:spPr>
                </pic:pic>
              </a:graphicData>
            </a:graphic>
          </wp:anchor>
        </w:drawing>
      </w:r>
    </w:p>
    <w:p w14:paraId="287F4471">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0A3C3FA7">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53E7CC9A">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1E5BBA24">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4D60EAA3">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3D4CF655">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6427CCDB">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10726AFD">
      <w:pPr>
        <w:widowControl w:val="0"/>
        <w:kinsoku w:val="0"/>
        <w:autoSpaceDE w:val="0"/>
        <w:autoSpaceDN w:val="0"/>
        <w:adjustRightInd w:val="0"/>
        <w:spacing w:before="0" w:after="0" w:line="236" w:lineRule="auto"/>
        <w:ind w:left="778" w:right="0" w:firstLine="0"/>
        <w:jc w:val="both"/>
        <w:textAlignment w:val="baseline"/>
        <w:rPr>
          <w:rFonts w:ascii="Arial" w:hAnsi="Arial" w:eastAsia="Arial" w:cs="Arial"/>
          <w:sz w:val="20"/>
          <w:szCs w:val="20"/>
        </w:rPr>
      </w:pPr>
    </w:p>
    <w:p w14:paraId="64BF352C">
      <w:pPr>
        <w:widowControl w:val="0"/>
        <w:kinsoku w:val="0"/>
        <w:autoSpaceDE w:val="0"/>
        <w:autoSpaceDN w:val="0"/>
        <w:adjustRightInd w:val="0"/>
        <w:spacing w:before="2" w:after="0" w:line="239" w:lineRule="auto"/>
        <w:ind w:left="3973" w:right="0" w:firstLine="0"/>
        <w:jc w:val="left"/>
        <w:textAlignment w:val="baseline"/>
      </w:pPr>
      <w:r>
        <w:rPr>
          <w:rFonts w:ascii="Calibri" w:hAnsi="Calibri" w:eastAsia="Calibri" w:cs="Calibri"/>
          <w:b w:val="0"/>
          <w:i w:val="0"/>
          <w:color w:val="000000"/>
          <w:spacing w:val="1"/>
          <w:w w:val="100"/>
          <w:kern w:val="0"/>
          <w:position w:val="0"/>
          <w:sz w:val="22"/>
          <w:szCs w:val="22"/>
        </w:rPr>
        <w:t>D</w:t>
      </w:r>
      <w:r>
        <w:rPr>
          <w:rFonts w:ascii="Calibri" w:hAnsi="Calibri" w:eastAsia="Calibri" w:cs="Calibri"/>
          <w:b w:val="0"/>
          <w:i w:val="0"/>
          <w:color w:val="000000"/>
          <w:spacing w:val="0"/>
          <w:w w:val="100"/>
          <w:kern w:val="0"/>
          <w:position w:val="0"/>
          <w:sz w:val="22"/>
          <w:szCs w:val="22"/>
        </w:rPr>
        <w:t>SP/PCM</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模式（</w:t>
      </w:r>
      <w:r>
        <w:rPr>
          <w:rFonts w:ascii="Calibri" w:hAnsi="Calibri" w:eastAsia="Calibri" w:cs="Calibri"/>
          <w:b w:val="0"/>
          <w:i w:val="0"/>
          <w:color w:val="000000"/>
          <w:spacing w:val="0"/>
          <w:w w:val="100"/>
          <w:kern w:val="0"/>
          <w:position w:val="0"/>
          <w:sz w:val="22"/>
          <w:szCs w:val="22"/>
        </w:rPr>
        <w:t>MODE</w:t>
      </w:r>
      <w:r>
        <w:rPr>
          <w:rFonts w:ascii="Calibri" w:hAnsi="Calibri" w:eastAsia="Calibri"/>
          <w:b w:val="0"/>
          <w:i w:val="0"/>
          <w:color w:val="000000"/>
          <w:spacing w:val="-1"/>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B</w:t>
      </w:r>
      <w:r>
        <w:rPr>
          <w:rFonts w:ascii="微软雅黑" w:hAnsi="微软雅黑" w:eastAsia="微软雅黑" w:cs="微软雅黑"/>
          <w:b w:val="0"/>
          <w:i w:val="0"/>
          <w:color w:val="000000"/>
          <w:spacing w:val="0"/>
          <w:w w:val="100"/>
          <w:kern w:val="0"/>
          <w:position w:val="0"/>
          <w:sz w:val="22"/>
          <w:szCs w:val="22"/>
        </w:rPr>
        <w:t>）</w:t>
      </w:r>
    </w:p>
    <w:p w14:paraId="1366E47E">
      <w:pPr>
        <w:widowControl w:val="0"/>
        <w:kinsoku w:val="0"/>
        <w:autoSpaceDE w:val="0"/>
        <w:autoSpaceDN w:val="0"/>
        <w:adjustRightInd w:val="0"/>
        <w:spacing w:before="0" w:after="0" w:line="267" w:lineRule="auto"/>
        <w:ind w:left="778" w:right="0" w:firstLine="0"/>
        <w:jc w:val="both"/>
        <w:textAlignment w:val="baseline"/>
        <w:rPr>
          <w:rFonts w:ascii="Arial" w:hAnsi="Arial" w:eastAsia="Arial" w:cs="Arial"/>
          <w:sz w:val="20"/>
          <w:szCs w:val="20"/>
        </w:rPr>
      </w:pPr>
    </w:p>
    <w:p w14:paraId="52994919">
      <w:pPr>
        <w:widowControl w:val="0"/>
        <w:kinsoku w:val="0"/>
        <w:autoSpaceDE w:val="0"/>
        <w:autoSpaceDN w:val="0"/>
        <w:adjustRightInd w:val="0"/>
        <w:spacing w:before="0" w:after="0" w:line="240" w:lineRule="auto"/>
        <w:ind w:left="778" w:right="0" w:firstLine="0"/>
        <w:jc w:val="left"/>
        <w:textAlignment w:val="baseline"/>
      </w:pPr>
      <w:r>
        <w:rPr>
          <w:rFonts w:ascii="微软雅黑" w:hAnsi="微软雅黑" w:eastAsia="微软雅黑" w:cs="微软雅黑"/>
          <w:b w:val="0"/>
          <w:i w:val="0"/>
          <w:color w:val="000000"/>
          <w:spacing w:val="0"/>
          <w:w w:val="100"/>
          <w:kern w:val="0"/>
          <w:position w:val="0"/>
          <w:sz w:val="22"/>
          <w:szCs w:val="22"/>
        </w:rPr>
        <w:t>本实验选择</w:t>
      </w:r>
      <w:r>
        <w:rPr>
          <w:rFonts w:ascii="微软雅黑" w:hAnsi="微软雅黑" w:eastAsia="微软雅黑"/>
          <w:b w:val="0"/>
          <w:i w:val="0"/>
          <w:color w:val="000000"/>
          <w:spacing w:val="0"/>
          <w:w w:val="71"/>
          <w:kern w:val="0"/>
          <w:position w:val="0"/>
          <w:sz w:val="22"/>
          <w:szCs w:val="22"/>
        </w:rPr>
        <w:t xml:space="preserve"> </w:t>
      </w:r>
      <w:r>
        <w:rPr>
          <w:rFonts w:ascii="Calibri" w:hAnsi="Calibri" w:eastAsia="Calibri" w:cs="Calibri"/>
          <w:b w:val="0"/>
          <w:i w:val="0"/>
          <w:color w:val="000000"/>
          <w:spacing w:val="0"/>
          <w:w w:val="100"/>
          <w:kern w:val="0"/>
          <w:position w:val="0"/>
          <w:sz w:val="22"/>
          <w:szCs w:val="22"/>
        </w:rPr>
        <w:t>Right</w:t>
      </w:r>
      <w:r>
        <w:rPr>
          <w:rFonts w:ascii="Calibri" w:hAnsi="Calibri" w:eastAsia="Calibri"/>
          <w:b w:val="0"/>
          <w:i w:val="0"/>
          <w:color w:val="000000"/>
          <w:spacing w:val="0"/>
          <w:w w:val="71"/>
          <w:kern w:val="0"/>
          <w:position w:val="0"/>
          <w:sz w:val="22"/>
          <w:szCs w:val="22"/>
        </w:rPr>
        <w:t xml:space="preserve"> </w:t>
      </w:r>
      <w:r>
        <w:rPr>
          <w:rFonts w:ascii="Calibri" w:hAnsi="Calibri" w:eastAsia="Calibri" w:cs="Calibri"/>
          <w:b w:val="0"/>
          <w:i w:val="0"/>
          <w:color w:val="000000"/>
          <w:spacing w:val="0"/>
          <w:w w:val="100"/>
          <w:kern w:val="0"/>
          <w:position w:val="0"/>
          <w:sz w:val="22"/>
          <w:szCs w:val="22"/>
        </w:rPr>
        <w:t>justified</w:t>
      </w:r>
      <w:r>
        <w:rPr>
          <w:rFonts w:ascii="Calibri" w:hAnsi="Calibri" w:eastAsia="Calibri"/>
          <w:b w:val="0"/>
          <w:i w:val="0"/>
          <w:color w:val="000000"/>
          <w:spacing w:val="0"/>
          <w:w w:val="71"/>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模式。</w:t>
      </w:r>
    </w:p>
    <w:p w14:paraId="177432BD">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138EA0A7">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31C93FBB">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468BEA39">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567DE509">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69866A76">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59A5EC67">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7E0FB502">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51F6C1A7">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6301736B">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1C3B76C2">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7F0CC52D">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70859291">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04E5D879">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1210ACA9">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198103EF">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4ABE1814">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09C3AE71">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21BD4515">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5A1CE259">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6A3F0514">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53076B55">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3ECBDE2D">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2AC3BAA5">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6C5895A7">
      <w:pPr>
        <w:widowControl w:val="0"/>
        <w:kinsoku w:val="0"/>
        <w:autoSpaceDE w:val="0"/>
        <w:autoSpaceDN w:val="0"/>
        <w:adjustRightInd w:val="0"/>
        <w:spacing w:before="0" w:after="0" w:line="229" w:lineRule="auto"/>
        <w:ind w:left="778" w:right="0" w:firstLine="0"/>
        <w:jc w:val="both"/>
        <w:textAlignment w:val="baseline"/>
        <w:rPr>
          <w:rFonts w:ascii="Arial" w:hAnsi="Arial" w:eastAsia="Arial" w:cs="Arial"/>
          <w:sz w:val="20"/>
          <w:szCs w:val="20"/>
        </w:rPr>
      </w:pPr>
    </w:p>
    <w:p w14:paraId="56554B83">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19289915">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1410AF7B">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2B58C20F">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7FAA1E39">
      <w:pPr>
        <w:widowControl w:val="0"/>
        <w:kinsoku w:val="0"/>
        <w:autoSpaceDE w:val="0"/>
        <w:autoSpaceDN w:val="0"/>
        <w:adjustRightInd w:val="0"/>
        <w:spacing w:before="0" w:after="0" w:line="229" w:lineRule="auto"/>
        <w:ind w:left="778" w:right="0" w:firstLine="0"/>
        <w:jc w:val="both"/>
        <w:textAlignment w:val="baseline"/>
        <w:rPr>
          <w:rFonts w:ascii="Arial" w:hAnsi="Arial" w:eastAsia="Arial" w:cs="Arial"/>
          <w:sz w:val="20"/>
          <w:szCs w:val="20"/>
        </w:rPr>
      </w:pPr>
    </w:p>
    <w:p w14:paraId="1A87CB1F">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7C1F6EF7">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204DC97C">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3310DB75">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56121708">
      <w:pPr>
        <w:widowControl w:val="0"/>
        <w:kinsoku w:val="0"/>
        <w:autoSpaceDE w:val="0"/>
        <w:autoSpaceDN w:val="0"/>
        <w:adjustRightInd w:val="0"/>
        <w:spacing w:before="0" w:after="0" w:line="229" w:lineRule="auto"/>
        <w:ind w:left="778" w:right="0" w:firstLine="0"/>
        <w:jc w:val="both"/>
        <w:textAlignment w:val="baseline"/>
        <w:rPr>
          <w:rFonts w:ascii="Arial" w:hAnsi="Arial" w:eastAsia="Arial" w:cs="Arial"/>
          <w:sz w:val="20"/>
          <w:szCs w:val="20"/>
        </w:rPr>
      </w:pPr>
    </w:p>
    <w:p w14:paraId="76F6309D">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692F8A96">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6922C662">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21810C2A">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34D14E29">
      <w:pPr>
        <w:widowControl w:val="0"/>
        <w:kinsoku w:val="0"/>
        <w:autoSpaceDE w:val="0"/>
        <w:autoSpaceDN w:val="0"/>
        <w:adjustRightInd w:val="0"/>
        <w:spacing w:before="1" w:after="0" w:line="411" w:lineRule="auto"/>
        <w:ind w:left="778" w:right="0" w:firstLine="0"/>
        <w:jc w:val="both"/>
        <w:textAlignment w:val="baseline"/>
        <w:rPr>
          <w:rFonts w:ascii="Arial" w:hAnsi="Arial" w:eastAsia="Arial" w:cs="Arial"/>
          <w:sz w:val="20"/>
          <w:szCs w:val="20"/>
        </w:rPr>
      </w:pPr>
      <w:r>
        <mc:AlternateContent>
          <mc:Choice Requires="wpc">
            <w:drawing>
              <wp:anchor distT="0" distB="0" distL="0" distR="0" simplePos="0" relativeHeight="251660288" behindDoc="0" locked="0" layoutInCell="1" allowOverlap="1">
                <wp:simplePos x="0" y="0"/>
                <wp:positionH relativeFrom="page">
                  <wp:posOffset>845820</wp:posOffset>
                </wp:positionH>
                <wp:positionV relativeFrom="paragraph">
                  <wp:posOffset>226060</wp:posOffset>
                </wp:positionV>
                <wp:extent cx="5972175" cy="18415"/>
                <wp:effectExtent l="0" t="0" r="0" b="0"/>
                <wp:wrapNone/>
                <wp:docPr id="311" name="Image3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1" name="任意多边形 41"/>
                        <wps:cNvSpPr/>
                        <wps:spPr>
                          <a:xfrm>
                            <a:off x="0" y="0"/>
                            <a:ext cx="4569841" cy="18288"/>
                          </a:xfrm>
                          <a:custGeom>
                            <a:avLst/>
                            <a:gdLst/>
                            <a:ahLst/>
                            <a:cxnLst/>
                            <a:rect l="l" t="t" r="r" b="b"/>
                            <a:pathLst>
                              <a:path w="4569841" h="18288">
                                <a:moveTo>
                                  <a:pt x="0" y="18288"/>
                                </a:moveTo>
                                <a:lnTo>
                                  <a:pt x="4569841" y="18288"/>
                                </a:lnTo>
                                <a:lnTo>
                                  <a:pt x="4569841" y="0"/>
                                </a:lnTo>
                                <a:lnTo>
                                  <a:pt x="0" y="0"/>
                                </a:lnTo>
                                <a:lnTo>
                                  <a:pt x="0" y="18288"/>
                                </a:lnTo>
                              </a:path>
                            </a:pathLst>
                          </a:custGeom>
                          <a:solidFill>
                            <a:srgbClr val="E36C0A">
                              <a:alpha val="100000"/>
                            </a:srgbClr>
                          </a:solidFill>
                        </wps:spPr>
                        <wps:bodyPr/>
                      </wps:wsp>
                      <wps:wsp>
                        <wps:cNvPr id="42" name="任意多边形 42"/>
                        <wps:cNvSpPr/>
                        <wps:spPr>
                          <a:xfrm>
                            <a:off x="4569917"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43" name="任意多边形 43"/>
                        <wps:cNvSpPr/>
                        <wps:spPr>
                          <a:xfrm>
                            <a:off x="4588205" y="0"/>
                            <a:ext cx="1384046" cy="18288"/>
                          </a:xfrm>
                          <a:custGeom>
                            <a:avLst/>
                            <a:gdLst/>
                            <a:ahLst/>
                            <a:cxnLst/>
                            <a:rect l="l" t="t" r="r" b="b"/>
                            <a:pathLst>
                              <a:path w="1384046" h="18288">
                                <a:moveTo>
                                  <a:pt x="0" y="18288"/>
                                </a:moveTo>
                                <a:lnTo>
                                  <a:pt x="1384046" y="18288"/>
                                </a:lnTo>
                                <a:lnTo>
                                  <a:pt x="1384046" y="0"/>
                                </a:lnTo>
                                <a:lnTo>
                                  <a:pt x="0" y="0"/>
                                </a:lnTo>
                                <a:lnTo>
                                  <a:pt x="0" y="18288"/>
                                </a:lnTo>
                              </a:path>
                            </a:pathLst>
                          </a:custGeom>
                          <a:solidFill>
                            <a:srgbClr val="E36C0A">
                              <a:alpha val="100000"/>
                            </a:srgbClr>
                          </a:solidFill>
                        </wps:spPr>
                        <wps:bodyPr/>
                      </wps:wsp>
                    </wpc:wpc>
                  </a:graphicData>
                </a:graphic>
              </wp:anchor>
            </w:drawing>
          </mc:Choice>
          <mc:Fallback>
            <w:pict>
              <v:group id="Image311" o:spid="_x0000_s1026" o:spt="203" style="position:absolute;left:0pt;margin-left:66.6pt;margin-top:17.8pt;height:1.45pt;width:470.25pt;mso-position-horizontal-relative:page;z-index:251660288;mso-width-relative:page;mso-height-relative:page;" coordsize="5972252,18288" editas="canvas" o:gfxdata="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OBaXV/aAAAACgEAAA8AAAAAAAAAAQAgAAAAIgAAAGRycy9kb3ducmV2Lnht&#10;bFBLAQIUABQAAAAIAIdO4kAcEoR72wIAAHILAAAOAAAAAAAAAAEAIAAAACkBAABkcnMvZTJvRG9j&#10;LnhtbFBLBQYAAAAABgAGAFkBAAB2BgAAAAA=&#10;">
                <o:lock v:ext="edit" aspectratio="f"/>
                <v:shape id="Image311" o:spid="_x0000_s1026" style="position:absolute;left:0;top:0;height:18288;width:5972252;" filled="f" stroked="f" coordsize="21600,21600" o:gfxdata="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OBaXV/aAAAACgEAAA8AAAAAAAAAAQAgAAAAIgAAAGRycy9kb3ducmV2Lnht&#10;bFBLAQIUABQAAAAIAIdO4kBUHxfFogIAALsKAAAOAAAAAAAAAAEAIAAAACkBAABkcnMvZTJvRG9j&#10;LnhtbFBLBQYAAAAABgAGAFkBAAA9BgAAAAA=&#10;">
                  <v:fill on="f" focussize="0,0"/>
                  <v:stroke on="f"/>
                  <v:imagedata o:title=""/>
                  <o:lock v:ext="edit" aspectratio="t"/>
                </v:shape>
                <v:shape id="_x0000_s1026" o:spid="_x0000_s1026" o:spt="100" style="position:absolute;left:0;top:0;height:18288;width:4569841;" fillcolor="#E36C0A" filled="t" stroked="f" coordsize="4569841,18288" o:gfxdata="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TRk3dkAAAAK&#10;AQAADwAAAAAAAAABACAAAAAiAAAAZHJzL2Rvd25yZXYueG1sUEsBAhQAFAAAAAgAh07iQOMfgesb&#10;AgAAqQQAAA4AAAAAAAAAAQAgAAAAKAEAAGRycy9lMm9Eb2MueG1sUEsFBgAAAAAGAAYAWQEAALUF&#10;AAAAAA==&#10;" path="m0,18288l4569841,18288,4569841,0,0,0,0,18288e">
                  <v:fill on="t" focussize="0,0"/>
                  <v:stroke on="f"/>
                  <v:imagedata o:title=""/>
                  <o:lock v:ext="edit" aspectratio="f"/>
                </v:shape>
                <v:shape id="_x0000_s1026" o:spid="_x0000_s1026" o:spt="100" style="position:absolute;left:4569917;top:0;height:18288;width:18288;" fillcolor="#E36C0A" filled="t" stroked="f" coordsize="18288,18288" o:gfxdata="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YgNU2QAA&#10;AAoBAAAPAAAAAAAAAAEAIAAAACIAAABkcnMvZG93bnJldi54bWxQSwECFAAUAAAACACHTuJAUVvB&#10;Ex0CAACnBAAADgAAAAAAAAABACAAAAAoAQAAZHJzL2Uyb0RvYy54bWxQSwUGAAAAAAYABgBZAQAA&#10;twUAAAAA&#10;" path="m0,18288l18288,18288,18288,0,0,0,0,18288e">
                  <v:fill on="t" focussize="0,0"/>
                  <v:stroke on="f"/>
                  <v:imagedata o:title=""/>
                  <o:lock v:ext="edit" aspectratio="f"/>
                </v:shape>
                <v:shape id="_x0000_s1026" o:spid="_x0000_s1026" o:spt="100" style="position:absolute;left:4588205;top:0;height:18288;width:1384046;" fillcolor="#E36C0A" filled="t" stroked="f" coordsize="1384046,18288" o:gfxdata="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eo9D3X&#10;AAAACgEAAA8AAAAAAAAAAQAgAAAAIgAAAGRycy9kb3ducmV2LnhtbFBLAQIUABQAAAAIAIdO4kDd&#10;3xPRIQIAAK8EAAAOAAAAAAAAAAEAIAAAACYBAABkcnMvZTJvRG9jLnhtbFBLBQYAAAAABgAGAFkB&#10;AAC5BQAAAAA=&#10;" path="m0,18288l1384046,18288,1384046,0,0,0,0,18288e">
                  <v:fill on="t" focussize="0,0"/>
                  <v:stroke on="f"/>
                  <v:imagedata o:title=""/>
                  <o:lock v:ext="edit" aspectratio="f"/>
                </v:shape>
              </v:group>
            </w:pict>
          </mc:Fallback>
        </mc:AlternateContent>
      </w:r>
    </w:p>
    <w:p w14:paraId="26400FE3">
      <w:pPr>
        <w:widowControl w:val="0"/>
        <w:kinsoku w:val="0"/>
        <w:autoSpaceDE w:val="0"/>
        <w:autoSpaceDN w:val="0"/>
        <w:adjustRightInd w:val="0"/>
        <w:spacing w:before="0" w:after="0" w:line="239" w:lineRule="auto"/>
        <w:ind w:left="778" w:right="0" w:firstLine="0"/>
        <w:jc w:val="left"/>
        <w:textAlignment w:val="baseline"/>
      </w:pPr>
      <w:r>
        <w:rPr>
          <w:rFonts w:ascii="微软雅黑" w:hAnsi="微软雅黑" w:eastAsia="微软雅黑"/>
          <w:b w:val="0"/>
          <w:i w:val="0"/>
          <w:color w:val="000000"/>
          <w:spacing w:val="6265"/>
          <w:w w:val="100"/>
          <w:kern w:val="0"/>
          <w:position w:val="0"/>
          <w:sz w:val="22"/>
          <w:szCs w:val="22"/>
        </w:rPr>
        <w:t xml:space="preserve"> </w:t>
      </w:r>
      <w:r>
        <w:rPr>
          <w:rFonts w:ascii="Calibri" w:hAnsi="Calibri" w:eastAsia="Calibri" w:cs="Calibri"/>
          <w:b/>
          <w:i w:val="0"/>
          <w:color w:val="000000"/>
          <w:spacing w:val="0"/>
          <w:w w:val="100"/>
          <w:kern w:val="0"/>
          <w:position w:val="2"/>
          <w:sz w:val="19"/>
          <w:szCs w:val="19"/>
        </w:rPr>
        <w:t>5</w:t>
      </w:r>
      <w:r>
        <w:rPr>
          <w:rFonts w:ascii="Calibri" w:hAnsi="Calibri" w:eastAsia="Calibri"/>
          <w:b/>
          <w:i w:val="0"/>
          <w:color w:val="000000"/>
          <w:spacing w:val="0"/>
          <w:w w:val="100"/>
          <w:kern w:val="0"/>
          <w:position w:val="2"/>
          <w:sz w:val="19"/>
          <w:szCs w:val="19"/>
        </w:rPr>
        <w:t xml:space="preserve"> </w:t>
      </w:r>
      <w:r>
        <w:rPr>
          <w:rFonts w:ascii="Calibri" w:hAnsi="Calibri" w:eastAsia="Calibri" w:cs="Calibri"/>
          <w:b w:val="0"/>
          <w:i w:val="0"/>
          <w:color w:val="000000"/>
          <w:spacing w:val="0"/>
          <w:w w:val="100"/>
          <w:kern w:val="0"/>
          <w:position w:val="2"/>
          <w:sz w:val="19"/>
          <w:szCs w:val="19"/>
        </w:rPr>
        <w:t>/</w:t>
      </w:r>
      <w:r>
        <w:rPr>
          <w:rFonts w:ascii="Calibri" w:hAnsi="Calibri" w:eastAsia="Calibri"/>
          <w:b w:val="0"/>
          <w:i w:val="0"/>
          <w:color w:val="000000"/>
          <w:spacing w:val="0"/>
          <w:w w:val="100"/>
          <w:kern w:val="0"/>
          <w:position w:val="2"/>
          <w:sz w:val="19"/>
          <w:szCs w:val="19"/>
        </w:rPr>
        <w:t xml:space="preserve"> </w:t>
      </w:r>
      <w:r>
        <w:rPr>
          <w:rFonts w:ascii="Calibri" w:hAnsi="Calibri" w:eastAsia="Calibri" w:cs="Calibri"/>
          <w:b/>
          <w:i w:val="0"/>
          <w:color w:val="000000"/>
          <w:spacing w:val="0"/>
          <w:w w:val="100"/>
          <w:kern w:val="0"/>
          <w:position w:val="2"/>
          <w:sz w:val="19"/>
          <w:szCs w:val="19"/>
        </w:rPr>
        <w:t>14</w:t>
      </w:r>
    </w:p>
    <w:p w14:paraId="3516A891">
      <w:pPr>
        <w:sectPr>
          <w:type w:val="continuous"/>
          <w:pgSz w:w="12240" w:h="15840"/>
          <w:pgMar w:top="796" w:right="1101" w:bottom="401" w:left="1101" w:header="0" w:footer="0" w:gutter="0"/>
          <w:cols w:space="425" w:num="1"/>
        </w:sectPr>
      </w:pPr>
    </w:p>
    <w:p w14:paraId="612F9DF8">
      <w:pPr>
        <w:widowControl w:val="0"/>
        <w:kinsoku w:val="0"/>
        <w:autoSpaceDE w:val="0"/>
        <w:autoSpaceDN w:val="0"/>
        <w:adjustRightInd w:val="0"/>
        <w:spacing w:before="0" w:after="0" w:line="239" w:lineRule="auto"/>
        <w:ind w:left="778" w:right="0" w:firstLine="0"/>
        <w:jc w:val="left"/>
        <w:textAlignment w:val="baseline"/>
        <w:outlineLvl w:val="3"/>
      </w:pPr>
      <w:r>
        <w:fldChar w:fldCharType="begin"/>
      </w:r>
      <w:r>
        <w:instrText xml:space="preserve"> HYPERLINK "http://www.heijin.org" \h </w:instrText>
      </w:r>
      <w:r>
        <w:fldChar w:fldCharType="separate"/>
      </w:r>
      <w:r>
        <w:rPr>
          <w:rFonts w:ascii="Calibri" w:hAnsi="Calibri" w:eastAsia="Calibri" w:cs="Calibri"/>
          <w:b/>
          <w:i w:val="0"/>
          <w:color w:val="000000"/>
          <w:spacing w:val="0"/>
          <w:w w:val="100"/>
          <w:kern w:val="0"/>
          <w:position w:val="0"/>
          <w:sz w:val="22"/>
          <w:szCs w:val="22"/>
        </w:rPr>
        <w:fldChar w:fldCharType="end"/>
      </w:r>
      <w:r>
        <w:rPr>
          <w:rFonts w:ascii="Calibri" w:hAnsi="Calibri" w:eastAsia="Calibri"/>
          <w:b/>
          <w:i w:val="0"/>
          <w:color w:val="000000"/>
          <w:spacing w:val="6227"/>
          <w:w w:val="100"/>
          <w:kern w:val="0"/>
          <w:position w:val="0"/>
          <w:sz w:val="22"/>
          <w:szCs w:val="22"/>
        </w:rPr>
        <w:t xml:space="preserve"> </w:t>
      </w:r>
    </w:p>
    <w:p w14:paraId="2E61CE8C">
      <w:pPr>
        <w:widowControl w:val="0"/>
        <w:kinsoku w:val="0"/>
        <w:autoSpaceDE w:val="0"/>
        <w:autoSpaceDN w:val="0"/>
        <w:adjustRightInd w:val="0"/>
        <w:spacing w:before="1" w:after="0" w:line="141" w:lineRule="auto"/>
        <w:ind w:left="338" w:right="0" w:firstLine="0"/>
        <w:jc w:val="both"/>
        <w:textAlignment w:val="baseline"/>
        <w:rPr>
          <w:rFonts w:ascii="Arial" w:hAnsi="Arial" w:eastAsia="Arial" w:cs="Arial"/>
          <w:sz w:val="20"/>
          <w:szCs w:val="20"/>
        </w:rPr>
      </w:pPr>
      <w:r>
        <mc:AlternateContent>
          <mc:Choice Requires="wpc">
            <w:drawing>
              <wp:anchor distT="0" distB="0" distL="0" distR="0" simplePos="0" relativeHeight="251659264" behindDoc="1" locked="0" layoutInCell="1" allowOverlap="1">
                <wp:simplePos x="0" y="0"/>
                <wp:positionH relativeFrom="page">
                  <wp:posOffset>836930</wp:posOffset>
                </wp:positionH>
                <wp:positionV relativeFrom="paragraph">
                  <wp:posOffset>52070</wp:posOffset>
                </wp:positionV>
                <wp:extent cx="6090920" cy="18415"/>
                <wp:effectExtent l="0" t="0" r="0" b="0"/>
                <wp:wrapNone/>
                <wp:docPr id="317" name="Image3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 name="任意多边形 44"/>
                        <wps:cNvSpPr/>
                        <wps:spPr>
                          <a:xfrm>
                            <a:off x="0" y="0"/>
                            <a:ext cx="4879213" cy="18288"/>
                          </a:xfrm>
                          <a:custGeom>
                            <a:avLst/>
                            <a:gdLst/>
                            <a:ahLst/>
                            <a:cxnLst/>
                            <a:rect l="l" t="t" r="r" b="b"/>
                            <a:pathLst>
                              <a:path w="4879213" h="18288">
                                <a:moveTo>
                                  <a:pt x="0" y="18288"/>
                                </a:moveTo>
                                <a:lnTo>
                                  <a:pt x="4879213" y="18288"/>
                                </a:lnTo>
                                <a:lnTo>
                                  <a:pt x="4879213" y="0"/>
                                </a:lnTo>
                                <a:lnTo>
                                  <a:pt x="0" y="0"/>
                                </a:lnTo>
                                <a:lnTo>
                                  <a:pt x="0" y="18288"/>
                                </a:lnTo>
                              </a:path>
                            </a:pathLst>
                          </a:custGeom>
                          <a:solidFill>
                            <a:srgbClr val="E36C0A">
                              <a:alpha val="100000"/>
                            </a:srgbClr>
                          </a:solidFill>
                        </wps:spPr>
                        <wps:bodyPr/>
                      </wps:wsp>
                      <wps:wsp>
                        <wps:cNvPr id="45" name="任意多边形 45"/>
                        <wps:cNvSpPr/>
                        <wps:spPr>
                          <a:xfrm>
                            <a:off x="4870145"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46" name="任意多边形 46"/>
                        <wps:cNvSpPr/>
                        <wps:spPr>
                          <a:xfrm>
                            <a:off x="4888433" y="0"/>
                            <a:ext cx="1202741" cy="18288"/>
                          </a:xfrm>
                          <a:custGeom>
                            <a:avLst/>
                            <a:gdLst/>
                            <a:ahLst/>
                            <a:cxnLst/>
                            <a:rect l="l" t="t" r="r" b="b"/>
                            <a:pathLst>
                              <a:path w="1202741" h="18288">
                                <a:moveTo>
                                  <a:pt x="0" y="18288"/>
                                </a:moveTo>
                                <a:lnTo>
                                  <a:pt x="1202741" y="18288"/>
                                </a:lnTo>
                                <a:lnTo>
                                  <a:pt x="1202741" y="0"/>
                                </a:lnTo>
                                <a:lnTo>
                                  <a:pt x="0" y="0"/>
                                </a:lnTo>
                                <a:lnTo>
                                  <a:pt x="0" y="18288"/>
                                </a:lnTo>
                              </a:path>
                            </a:pathLst>
                          </a:custGeom>
                          <a:solidFill>
                            <a:srgbClr val="E36C0A">
                              <a:alpha val="100000"/>
                            </a:srgbClr>
                          </a:solidFill>
                        </wps:spPr>
                        <wps:bodyPr/>
                      </wps:wsp>
                    </wpc:wpc>
                  </a:graphicData>
                </a:graphic>
              </wp:anchor>
            </w:drawing>
          </mc:Choice>
          <mc:Fallback>
            <w:pict>
              <v:group id="Image317" o:spid="_x0000_s1026" o:spt="203" style="position:absolute;left:0pt;margin-left:65.9pt;margin-top:4.1pt;height:1.45pt;width:479.6pt;mso-position-horizontal-relative:page;z-index:-251657216;mso-width-relative:page;mso-height-relative:page;" coordsize="6091174,18288" editas="canvas"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TYU+VdgAAAAJAQAADwAAAAAAAAABACAAAAAiAAAAZHJzL2Rv&#10;d25yZXYueG1sUEsBAhQAFAAAAAgAh07iQDW3ITzlAgAAcgsAAA4AAAAAAAAAAQAgAAAAJwEAAGRy&#10;cy9lMm9Eb2MueG1sUEsFBgAAAAAGAAYAWQEAAH4GAAAAAA==&#10;">
                <o:lock v:ext="edit" aspectratio="f"/>
                <v:shape id="Image317" o:spid="_x0000_s1026" style="position:absolute;left:0;top:0;height:18288;width:6091174;" filled="f" stroked="f" coordsize="21600,21600"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TYU+VdgAAAAJAQAADwAAAAAAAAABACAAAAAiAAAAZHJzL2Rvd25yZXYu&#10;eG1sUEsBAhQAFAAAAAgAh07iQA2dTtumAgAAuwoAAA4AAAAAAAAAAQAgAAAAJwEAAGRycy9lMm9E&#10;b2MueG1sUEsFBgAAAAAGAAYAWQEAAD8GAAAAAA==&#10;">
                  <v:fill on="f" focussize="0,0"/>
                  <v:stroke on="f"/>
                  <v:imagedata o:title=""/>
                  <o:lock v:ext="edit" aspectratio="t"/>
                </v:shape>
                <v:shape id="_x0000_s1026" o:spid="_x0000_s1026" o:spt="100" style="position:absolute;left:0;top:0;height:18288;width:4879213;" fillcolor="#E36C0A" filled="t" stroked="f" coordsize="4879213,18288" o:gfxdata="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Qn5E/XAAAA&#10;CQEAAA8AAAAAAAAAAQAgAAAAIgAAAGRycy9kb3ducmV2LnhtbFBLAQIUABQAAAAIAIdO4kB5S9v3&#10;HgIAAKkEAAAOAAAAAAAAAAEAIAAAACYBAABkcnMvZTJvRG9jLnhtbFBLBQYAAAAABgAGAFkBAAC2&#10;BQAAAAA=&#10;" path="m0,18288l4879213,18288,4879213,0,0,0,0,18288e">
                  <v:fill on="t" focussize="0,0"/>
                  <v:stroke on="f"/>
                  <v:imagedata o:title=""/>
                  <o:lock v:ext="edit" aspectratio="f"/>
                </v:shape>
                <v:shape id="_x0000_s1026" o:spid="_x0000_s1026" o:spt="100" style="position:absolute;left:4870145;top:0;height:18288;width:18288;" fillcolor="#E36C0A" filled="t" stroked="f" coordsize="18288,18288" o:gfxdata="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u9nQ2AAAAAkB&#10;AAAPAAAAAAAAAAEAIAAAACIAAABkcnMvZG93bnJldi54bWxQSwECFAAUAAAACACHTuJAB7pGiRsC&#10;AACnBAAADgAAAAAAAAABACAAAAAnAQAAZHJzL2Uyb0RvYy54bWxQSwUGAAAAAAYABgBZAQAAtAUA&#10;AAAA&#10;" path="m0,18288l18288,18288,18288,0,0,0,0,18288e">
                  <v:fill on="t" focussize="0,0"/>
                  <v:stroke on="f"/>
                  <v:imagedata o:title=""/>
                  <o:lock v:ext="edit" aspectratio="f"/>
                </v:shape>
                <v:shape id="_x0000_s1026" o:spid="_x0000_s1026" o:spt="100" style="position:absolute;left:4888433;top:0;height:18288;width:1202741;" fillcolor="#E36C0A" filled="t" stroked="f" coordsize="1202741,18288" o:gfxdata="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8X+mM&#10;2AAAAAkBAAAPAAAAAAAAAAEAIAAAACIAAABkcnMvZG93bnJldi54bWxQSwECFAAUAAAACACHTuJA&#10;o6RXhiECAACvBAAADgAAAAAAAAABACAAAAAnAQAAZHJzL2Uyb0RvYy54bWxQSwUGAAAAAAYABgBZ&#10;AQAAugUAAAAA&#10;" path="m0,18288l1202741,18288,1202741,0,0,0,0,18288e">
                  <v:fill on="t" focussize="0,0"/>
                  <v:stroke on="f"/>
                  <v:imagedata o:title=""/>
                  <o:lock v:ext="edit" aspectratio="f"/>
                </v:shape>
              </v:group>
            </w:pict>
          </mc:Fallback>
        </mc:AlternateContent>
      </w:r>
    </w:p>
    <w:p w14:paraId="63E1507D">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291994E5">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087A30C5">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6F701883">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5E35D8E7">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62A9EDE3">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3065C1C5">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509E387F">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2024EB54">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1561CDA7">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6C7BCF73">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457DB598">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3FA3A848">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4D48A633">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2B5E1462">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03A5CEF0">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3517AAF5">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062447CB">
      <w:pPr>
        <w:widowControl w:val="0"/>
        <w:kinsoku w:val="0"/>
        <w:autoSpaceDE w:val="0"/>
        <w:autoSpaceDN w:val="0"/>
        <w:adjustRightInd w:val="0"/>
        <w:spacing w:before="0" w:after="0" w:line="229" w:lineRule="auto"/>
        <w:ind w:left="338" w:right="0" w:firstLine="0"/>
        <w:jc w:val="both"/>
        <w:textAlignment w:val="baseline"/>
        <w:rPr>
          <w:rFonts w:ascii="Arial" w:hAnsi="Arial" w:eastAsia="Arial" w:cs="Arial"/>
          <w:sz w:val="20"/>
          <w:szCs w:val="20"/>
        </w:rPr>
      </w:pPr>
    </w:p>
    <w:p w14:paraId="4B455979">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5B3843CB">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061C5EC2">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1A00341D">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6AE89D8B">
      <w:pPr>
        <w:widowControl w:val="0"/>
        <w:kinsoku w:val="0"/>
        <w:autoSpaceDE w:val="0"/>
        <w:autoSpaceDN w:val="0"/>
        <w:adjustRightInd w:val="0"/>
        <w:spacing w:before="0" w:after="0" w:line="229" w:lineRule="auto"/>
        <w:ind w:left="338" w:right="0" w:firstLine="0"/>
        <w:jc w:val="both"/>
        <w:textAlignment w:val="baseline"/>
        <w:rPr>
          <w:rFonts w:ascii="Arial" w:hAnsi="Arial" w:eastAsia="Arial" w:cs="Arial"/>
          <w:sz w:val="20"/>
          <w:szCs w:val="20"/>
        </w:rPr>
      </w:pPr>
      <w:r>
        <w:drawing>
          <wp:anchor distT="0" distB="0" distL="0" distR="0" simplePos="0" relativeHeight="251660288" behindDoc="0" locked="0" layoutInCell="1" allowOverlap="1">
            <wp:simplePos x="0" y="0"/>
            <wp:positionH relativeFrom="page">
              <wp:posOffset>1468755</wp:posOffset>
            </wp:positionH>
            <wp:positionV relativeFrom="paragraph">
              <wp:posOffset>-2982595</wp:posOffset>
            </wp:positionV>
            <wp:extent cx="5135880" cy="6138545"/>
            <wp:effectExtent l="0" t="0" r="0" b="0"/>
            <wp:wrapNone/>
            <wp:docPr id="342" name="Image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34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0" y="0"/>
                      <a:ext cx="5135753" cy="6138291"/>
                    </a:xfrm>
                    <a:prstGeom prst="rect">
                      <a:avLst/>
                    </a:prstGeom>
                  </pic:spPr>
                </pic:pic>
              </a:graphicData>
            </a:graphic>
          </wp:anchor>
        </w:drawing>
      </w:r>
    </w:p>
    <w:p w14:paraId="2762EC28">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4AE8EB3A">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6F52202B">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4F07E6F5">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106F0E97">
      <w:pPr>
        <w:widowControl w:val="0"/>
        <w:kinsoku w:val="0"/>
        <w:autoSpaceDE w:val="0"/>
        <w:autoSpaceDN w:val="0"/>
        <w:adjustRightInd w:val="0"/>
        <w:spacing w:before="0" w:after="0" w:line="229" w:lineRule="auto"/>
        <w:ind w:left="338" w:right="0" w:firstLine="0"/>
        <w:jc w:val="both"/>
        <w:textAlignment w:val="baseline"/>
        <w:rPr>
          <w:rFonts w:ascii="Arial" w:hAnsi="Arial" w:eastAsia="Arial" w:cs="Arial"/>
          <w:sz w:val="20"/>
          <w:szCs w:val="20"/>
        </w:rPr>
      </w:pPr>
    </w:p>
    <w:p w14:paraId="702DDEC7">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2BB7C2B8">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05D07320">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61EF84FF">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482C5CDE">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0AEB3591">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2680C3F8">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1B47AD18">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11E7F489">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6CFDE780">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08077749">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50707D78">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0E4D320D">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0EC798D6">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160EA0F1">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413BA383">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59E17EB5">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2B7691A2">
      <w:pPr>
        <w:widowControl w:val="0"/>
        <w:kinsoku w:val="0"/>
        <w:autoSpaceDE w:val="0"/>
        <w:autoSpaceDN w:val="0"/>
        <w:adjustRightInd w:val="0"/>
        <w:spacing w:before="1" w:after="0" w:line="301" w:lineRule="auto"/>
        <w:ind w:left="338" w:right="0" w:firstLine="0"/>
        <w:jc w:val="both"/>
        <w:textAlignment w:val="baseline"/>
        <w:rPr>
          <w:rFonts w:ascii="Arial" w:hAnsi="Arial" w:eastAsia="Arial" w:cs="Arial"/>
          <w:sz w:val="20"/>
          <w:szCs w:val="20"/>
        </w:rPr>
      </w:pPr>
    </w:p>
    <w:p w14:paraId="4DB0101C">
      <w:pPr>
        <w:widowControl w:val="0"/>
        <w:kinsoku w:val="0"/>
        <w:autoSpaceDE w:val="0"/>
        <w:autoSpaceDN w:val="0"/>
        <w:adjustRightInd w:val="0"/>
        <w:spacing w:before="2" w:after="127" w:line="239" w:lineRule="auto"/>
        <w:ind w:left="338" w:right="0" w:firstLine="0"/>
        <w:jc w:val="left"/>
        <w:textAlignment w:val="baseline"/>
        <w:outlineLvl w:val="1"/>
      </w:pPr>
      <w:r>
        <w:rPr>
          <w:rFonts w:ascii="Arial" w:hAnsi="Arial" w:eastAsia="Arial" w:cs="Arial"/>
          <w:b/>
          <w:i w:val="0"/>
          <w:color w:val="000000"/>
          <w:spacing w:val="29"/>
          <w:w w:val="100"/>
          <w:kern w:val="0"/>
          <w:position w:val="0"/>
          <w:sz w:val="31"/>
          <w:szCs w:val="31"/>
        </w:rPr>
        <w:t>3</w:t>
      </w:r>
      <w:r>
        <w:rPr>
          <w:rFonts w:ascii="Arial" w:hAnsi="Arial" w:eastAsia="Arial"/>
          <w:b/>
          <w:i w:val="0"/>
          <w:color w:val="000000"/>
          <w:spacing w:val="432"/>
          <w:w w:val="100"/>
          <w:kern w:val="0"/>
          <w:position w:val="0"/>
          <w:sz w:val="31"/>
          <w:szCs w:val="31"/>
        </w:rPr>
        <w:t xml:space="preserve"> </w:t>
      </w:r>
      <w:r>
        <w:rPr>
          <w:rFonts w:ascii="微软雅黑" w:hAnsi="微软雅黑" w:eastAsia="微软雅黑" w:cs="微软雅黑"/>
          <w:b/>
          <w:i w:val="0"/>
          <w:color w:val="000000"/>
          <w:spacing w:val="2"/>
          <w:w w:val="99"/>
          <w:kern w:val="0"/>
          <w:position w:val="0"/>
          <w:sz w:val="31"/>
          <w:szCs w:val="31"/>
        </w:rPr>
        <w:t>程序设计</w:t>
      </w:r>
    </w:p>
    <w:p w14:paraId="1D0DF2D4">
      <w:pPr>
        <w:widowControl w:val="0"/>
        <w:kinsoku w:val="0"/>
        <w:autoSpaceDE w:val="0"/>
        <w:autoSpaceDN w:val="0"/>
        <w:adjustRightInd w:val="0"/>
        <w:spacing w:before="128" w:after="57" w:line="239" w:lineRule="auto"/>
        <w:ind w:left="778" w:right="0" w:firstLine="0"/>
        <w:jc w:val="left"/>
        <w:textAlignment w:val="baseline"/>
      </w:pPr>
      <w:r>
        <w:rPr>
          <w:rFonts w:ascii="微软雅黑" w:hAnsi="微软雅黑" w:eastAsia="微软雅黑" w:cs="微软雅黑"/>
          <w:b w:val="0"/>
          <w:i w:val="0"/>
          <w:color w:val="000000"/>
          <w:spacing w:val="0"/>
          <w:w w:val="99"/>
          <w:kern w:val="0"/>
          <w:position w:val="0"/>
          <w:sz w:val="22"/>
          <w:szCs w:val="22"/>
        </w:rPr>
        <w:t>本实验的功能是程序检</w:t>
      </w:r>
      <w:r>
        <w:rPr>
          <w:rFonts w:ascii="微软雅黑" w:hAnsi="微软雅黑" w:eastAsia="微软雅黑" w:cs="微软雅黑"/>
          <w:b w:val="0"/>
          <w:i w:val="0"/>
          <w:color w:val="000000"/>
          <w:spacing w:val="1"/>
          <w:w w:val="99"/>
          <w:kern w:val="0"/>
          <w:position w:val="0"/>
          <w:sz w:val="22"/>
          <w:szCs w:val="22"/>
        </w:rPr>
        <w:t>测</w:t>
      </w:r>
      <w:r>
        <w:rPr>
          <w:rFonts w:ascii="微软雅黑" w:hAnsi="微软雅黑" w:eastAsia="微软雅黑" w:cs="微软雅黑"/>
          <w:b w:val="0"/>
          <w:i w:val="0"/>
          <w:color w:val="000000"/>
          <w:spacing w:val="0"/>
          <w:w w:val="99"/>
          <w:kern w:val="0"/>
          <w:position w:val="0"/>
          <w:sz w:val="22"/>
          <w:szCs w:val="22"/>
        </w:rPr>
        <w:t>按键</w:t>
      </w:r>
      <w:r>
        <w:rPr>
          <w:rFonts w:ascii="微软雅黑" w:hAnsi="微软雅黑" w:eastAsia="微软雅黑"/>
          <w:b w:val="0"/>
          <w:i w:val="0"/>
          <w:color w:val="000000"/>
          <w:spacing w:val="2"/>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KEY1</w:t>
      </w:r>
      <w:r>
        <w:rPr>
          <w:rFonts w:ascii="Calibri" w:hAnsi="Calibri" w:eastAsia="Calibri"/>
          <w:b w:val="0"/>
          <w:i w:val="0"/>
          <w:color w:val="000000"/>
          <w:spacing w:val="1"/>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是否按下，如果检测到</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KEY</w:t>
      </w:r>
      <w:r>
        <w:rPr>
          <w:rFonts w:ascii="微软雅黑" w:hAnsi="微软雅黑" w:eastAsia="微软雅黑" w:cs="微软雅黑"/>
          <w:b w:val="0"/>
          <w:i w:val="0"/>
          <w:color w:val="000000"/>
          <w:spacing w:val="0"/>
          <w:w w:val="100"/>
          <w:kern w:val="0"/>
          <w:position w:val="0"/>
          <w:sz w:val="22"/>
          <w:szCs w:val="22"/>
        </w:rPr>
        <w:t>１按下了，开始录音</w:t>
      </w:r>
      <w:r>
        <w:rPr>
          <w:rFonts w:ascii="Calibri" w:hAnsi="Calibri" w:eastAsia="Calibri" w:cs="Calibri"/>
          <w:b w:val="0"/>
          <w:i w:val="0"/>
          <w:color w:val="000000"/>
          <w:spacing w:val="1"/>
          <w:w w:val="100"/>
          <w:kern w:val="0"/>
          <w:position w:val="0"/>
          <w:sz w:val="22"/>
          <w:szCs w:val="22"/>
        </w:rPr>
        <w:t>,</w:t>
      </w:r>
      <w:r>
        <w:rPr>
          <w:rFonts w:ascii="微软雅黑" w:hAnsi="微软雅黑" w:eastAsia="微软雅黑" w:cs="微软雅黑"/>
          <w:b w:val="0"/>
          <w:i w:val="0"/>
          <w:color w:val="000000"/>
          <w:spacing w:val="0"/>
          <w:w w:val="100"/>
          <w:kern w:val="0"/>
          <w:position w:val="0"/>
          <w:sz w:val="22"/>
          <w:szCs w:val="22"/>
        </w:rPr>
        <w:t>录音的</w:t>
      </w:r>
      <w:r>
        <w:rPr>
          <w:rFonts w:ascii="微软雅黑" w:hAnsi="微软雅黑" w:eastAsia="微软雅黑" w:cs="微软雅黑"/>
          <w:b w:val="0"/>
          <w:i w:val="0"/>
          <w:color w:val="000000"/>
          <w:spacing w:val="1"/>
          <w:w w:val="100"/>
          <w:kern w:val="0"/>
          <w:position w:val="0"/>
          <w:sz w:val="22"/>
          <w:szCs w:val="22"/>
        </w:rPr>
        <w:t>最</w:t>
      </w:r>
    </w:p>
    <w:p w14:paraId="2C963A2F">
      <w:pPr>
        <w:widowControl w:val="0"/>
        <w:kinsoku w:val="0"/>
        <w:autoSpaceDE w:val="0"/>
        <w:autoSpaceDN w:val="0"/>
        <w:adjustRightInd w:val="0"/>
        <w:spacing w:before="58" w:after="57" w:line="239" w:lineRule="auto"/>
        <w:ind w:left="338" w:right="0" w:firstLine="0"/>
        <w:jc w:val="left"/>
        <w:textAlignment w:val="baseline"/>
      </w:pPr>
      <w:r>
        <w:rPr>
          <w:rFonts w:ascii="微软雅黑" w:hAnsi="微软雅黑" w:eastAsia="微软雅黑" w:cs="微软雅黑"/>
          <w:b w:val="0"/>
          <w:i w:val="0"/>
          <w:color w:val="000000"/>
          <w:spacing w:val="0"/>
          <w:w w:val="100"/>
          <w:kern w:val="0"/>
          <w:position w:val="0"/>
          <w:sz w:val="22"/>
          <w:szCs w:val="22"/>
        </w:rPr>
        <w:t>长时间为</w:t>
      </w:r>
      <w:r>
        <w:rPr>
          <w:rFonts w:ascii="微软雅黑" w:hAnsi="微软雅黑" w:eastAsia="微软雅黑"/>
          <w:b w:val="0"/>
          <w:i w:val="0"/>
          <w:color w:val="000000"/>
          <w:spacing w:val="0"/>
          <w:w w:val="75"/>
          <w:kern w:val="0"/>
          <w:position w:val="0"/>
          <w:sz w:val="22"/>
          <w:szCs w:val="22"/>
        </w:rPr>
        <w:t xml:space="preserve"> </w:t>
      </w:r>
      <w:r>
        <w:rPr>
          <w:rFonts w:ascii="Calibri" w:hAnsi="Calibri" w:eastAsia="Calibri" w:cs="Calibri"/>
          <w:b w:val="0"/>
          <w:i w:val="0"/>
          <w:color w:val="000000"/>
          <w:spacing w:val="0"/>
          <w:w w:val="100"/>
          <w:kern w:val="0"/>
          <w:position w:val="0"/>
          <w:sz w:val="22"/>
          <w:szCs w:val="22"/>
        </w:rPr>
        <w:t>20</w:t>
      </w:r>
      <w:r>
        <w:rPr>
          <w:rFonts w:ascii="Calibri" w:hAnsi="Calibri" w:eastAsia="Calibri"/>
          <w:b w:val="0"/>
          <w:i w:val="0"/>
          <w:color w:val="000000"/>
          <w:spacing w:val="0"/>
          <w:w w:val="75"/>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秒；录音结束后，开始播放刚才录下的音频。本程序设计包含四大部分：</w:t>
      </w:r>
      <w:r>
        <w:rPr>
          <w:rFonts w:ascii="Calibri" w:hAnsi="Calibri" w:eastAsia="Calibri" w:cs="Calibri"/>
          <w:b w:val="0"/>
          <w:i w:val="0"/>
          <w:color w:val="000000"/>
          <w:spacing w:val="0"/>
          <w:w w:val="100"/>
          <w:kern w:val="0"/>
          <w:position w:val="0"/>
          <w:sz w:val="22"/>
          <w:szCs w:val="22"/>
        </w:rPr>
        <w:t>SDRAM</w:t>
      </w:r>
      <w:r>
        <w:rPr>
          <w:rFonts w:ascii="Calibri" w:hAnsi="Calibri" w:eastAsia="Calibri"/>
          <w:b w:val="0"/>
          <w:i w:val="0"/>
          <w:color w:val="000000"/>
          <w:spacing w:val="0"/>
          <w:w w:val="75"/>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的</w:t>
      </w:r>
    </w:p>
    <w:p w14:paraId="37440438">
      <w:pPr>
        <w:widowControl w:val="0"/>
        <w:kinsoku w:val="0"/>
        <w:autoSpaceDE w:val="0"/>
        <w:autoSpaceDN w:val="0"/>
        <w:adjustRightInd w:val="0"/>
        <w:spacing w:before="58" w:after="0" w:line="240" w:lineRule="auto"/>
        <w:ind w:left="338" w:right="0" w:firstLine="0"/>
        <w:jc w:val="left"/>
        <w:textAlignment w:val="baseline"/>
      </w:pPr>
      <w:r>
        <w:rPr>
          <w:rFonts w:ascii="微软雅黑" w:hAnsi="微软雅黑" w:eastAsia="微软雅黑" w:cs="微软雅黑"/>
          <w:b w:val="0"/>
          <w:i w:val="0"/>
          <w:color w:val="000000"/>
          <w:spacing w:val="0"/>
          <w:w w:val="99"/>
          <w:kern w:val="0"/>
          <w:position w:val="0"/>
          <w:sz w:val="22"/>
          <w:szCs w:val="22"/>
        </w:rPr>
        <w:t>读写控制</w:t>
      </w:r>
      <w:r>
        <w:rPr>
          <w:rFonts w:ascii="微软雅黑" w:hAnsi="微软雅黑" w:eastAsia="微软雅黑" w:cs="微软雅黑"/>
          <w:b w:val="0"/>
          <w:i w:val="0"/>
          <w:color w:val="000000"/>
          <w:spacing w:val="0"/>
          <w:w w:val="100"/>
          <w:kern w:val="0"/>
          <w:position w:val="0"/>
          <w:sz w:val="22"/>
          <w:szCs w:val="22"/>
        </w:rPr>
        <w:t>程序，音频录</w:t>
      </w:r>
      <w:r>
        <w:rPr>
          <w:rFonts w:ascii="微软雅黑" w:hAnsi="微软雅黑" w:eastAsia="微软雅黑" w:cs="微软雅黑"/>
          <w:b w:val="0"/>
          <w:i w:val="0"/>
          <w:color w:val="000000"/>
          <w:spacing w:val="1"/>
          <w:w w:val="100"/>
          <w:kern w:val="0"/>
          <w:position w:val="0"/>
          <w:sz w:val="22"/>
          <w:szCs w:val="22"/>
        </w:rPr>
        <w:t>音</w:t>
      </w:r>
      <w:r>
        <w:rPr>
          <w:rFonts w:ascii="微软雅黑" w:hAnsi="微软雅黑" w:eastAsia="微软雅黑" w:cs="微软雅黑"/>
          <w:b w:val="0"/>
          <w:i w:val="0"/>
          <w:color w:val="000000"/>
          <w:spacing w:val="0"/>
          <w:w w:val="100"/>
          <w:kern w:val="0"/>
          <w:position w:val="0"/>
          <w:sz w:val="22"/>
          <w:szCs w:val="22"/>
        </w:rPr>
        <w:t>和播放，按键检测和系</w:t>
      </w:r>
      <w:r>
        <w:rPr>
          <w:rFonts w:ascii="微软雅黑" w:hAnsi="微软雅黑" w:eastAsia="微软雅黑" w:cs="微软雅黑"/>
          <w:b w:val="0"/>
          <w:i w:val="0"/>
          <w:color w:val="000000"/>
          <w:spacing w:val="1"/>
          <w:w w:val="100"/>
          <w:kern w:val="0"/>
          <w:position w:val="0"/>
          <w:sz w:val="22"/>
          <w:szCs w:val="22"/>
        </w:rPr>
        <w:t>统</w:t>
      </w:r>
      <w:r>
        <w:rPr>
          <w:rFonts w:ascii="微软雅黑" w:hAnsi="微软雅黑" w:eastAsia="微软雅黑" w:cs="微软雅黑"/>
          <w:b w:val="0"/>
          <w:i w:val="0"/>
          <w:color w:val="000000"/>
          <w:spacing w:val="0"/>
          <w:w w:val="100"/>
          <w:kern w:val="0"/>
          <w:position w:val="0"/>
          <w:sz w:val="22"/>
          <w:szCs w:val="22"/>
        </w:rPr>
        <w:t>控制。</w:t>
      </w:r>
    </w:p>
    <w:p w14:paraId="7F799073">
      <w:pPr>
        <w:widowControl w:val="0"/>
        <w:kinsoku w:val="0"/>
        <w:autoSpaceDE w:val="0"/>
        <w:autoSpaceDN w:val="0"/>
        <w:adjustRightInd w:val="0"/>
        <w:spacing w:before="0" w:after="0" w:line="267" w:lineRule="auto"/>
        <w:ind w:left="338" w:right="0" w:firstLine="0"/>
        <w:jc w:val="both"/>
        <w:textAlignment w:val="baseline"/>
        <w:rPr>
          <w:rFonts w:ascii="Arial" w:hAnsi="Arial" w:eastAsia="Arial" w:cs="Arial"/>
          <w:sz w:val="20"/>
          <w:szCs w:val="20"/>
        </w:rPr>
      </w:pPr>
    </w:p>
    <w:p w14:paraId="14357E7B">
      <w:pPr>
        <w:widowControl w:val="0"/>
        <w:kinsoku w:val="0"/>
        <w:autoSpaceDE w:val="0"/>
        <w:autoSpaceDN w:val="0"/>
        <w:adjustRightInd w:val="0"/>
        <w:spacing w:before="0" w:after="56" w:line="240" w:lineRule="auto"/>
        <w:ind w:left="778" w:right="0" w:firstLine="0"/>
        <w:jc w:val="left"/>
        <w:textAlignment w:val="baseline"/>
      </w:pPr>
      <w:r>
        <w:rPr>
          <w:rFonts w:ascii="Calibri" w:hAnsi="Calibri" w:eastAsia="Calibri" w:cs="Calibri"/>
          <w:b w:val="0"/>
          <w:i w:val="0"/>
          <w:color w:val="000000"/>
          <w:spacing w:val="0"/>
          <w:w w:val="100"/>
          <w:kern w:val="0"/>
          <w:position w:val="0"/>
          <w:sz w:val="22"/>
          <w:szCs w:val="22"/>
        </w:rPr>
        <w:t>lut_wm8731</w:t>
      </w:r>
      <w:r>
        <w:rPr>
          <w:rFonts w:ascii="Calibri" w:hAnsi="Calibri" w:eastAsia="Calibri"/>
          <w:b w:val="0"/>
          <w:i w:val="0"/>
          <w:color w:val="000000"/>
          <w:spacing w:val="0"/>
          <w:w w:val="73"/>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模块将寄存器配置地址和配置信息通过查找表的形式通过</w:t>
      </w:r>
      <w:r>
        <w:rPr>
          <w:rFonts w:ascii="微软雅黑" w:hAnsi="微软雅黑" w:eastAsia="微软雅黑"/>
          <w:b w:val="0"/>
          <w:i w:val="0"/>
          <w:color w:val="000000"/>
          <w:spacing w:val="0"/>
          <w:w w:val="73"/>
          <w:kern w:val="0"/>
          <w:position w:val="0"/>
          <w:sz w:val="22"/>
          <w:szCs w:val="22"/>
        </w:rPr>
        <w:t xml:space="preserve"> </w:t>
      </w:r>
      <w:r>
        <w:rPr>
          <w:rFonts w:ascii="Calibri" w:hAnsi="Calibri" w:eastAsia="Calibri" w:cs="Calibri"/>
          <w:b w:val="0"/>
          <w:i w:val="0"/>
          <w:color w:val="000000"/>
          <w:spacing w:val="0"/>
          <w:w w:val="100"/>
          <w:kern w:val="0"/>
          <w:position w:val="0"/>
          <w:sz w:val="22"/>
          <w:szCs w:val="22"/>
        </w:rPr>
        <w:t>I2C</w:t>
      </w:r>
      <w:r>
        <w:rPr>
          <w:rFonts w:ascii="Calibri" w:hAnsi="Calibri" w:eastAsia="Calibri"/>
          <w:b w:val="0"/>
          <w:i w:val="0"/>
          <w:color w:val="000000"/>
          <w:spacing w:val="0"/>
          <w:w w:val="73"/>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总线写入音频模块</w:t>
      </w:r>
    </w:p>
    <w:p w14:paraId="1F55A08F">
      <w:pPr>
        <w:widowControl w:val="0"/>
        <w:kinsoku w:val="0"/>
        <w:autoSpaceDE w:val="0"/>
        <w:autoSpaceDN w:val="0"/>
        <w:adjustRightInd w:val="0"/>
        <w:spacing w:before="57" w:after="0" w:line="240" w:lineRule="auto"/>
        <w:ind w:left="338" w:right="0" w:firstLine="0"/>
        <w:jc w:val="left"/>
        <w:textAlignment w:val="baseline"/>
      </w:pPr>
      <w:r>
        <w:rPr>
          <w:rFonts w:ascii="微软雅黑" w:hAnsi="微软雅黑" w:eastAsia="微软雅黑" w:cs="微软雅黑"/>
          <w:b w:val="0"/>
          <w:i w:val="0"/>
          <w:color w:val="000000"/>
          <w:spacing w:val="1"/>
          <w:w w:val="99"/>
          <w:kern w:val="0"/>
          <w:position w:val="0"/>
          <w:sz w:val="22"/>
          <w:szCs w:val="22"/>
        </w:rPr>
        <w:t>中</w:t>
      </w:r>
      <w:r>
        <w:rPr>
          <w:rFonts w:ascii="微软雅黑" w:hAnsi="微软雅黑" w:eastAsia="微软雅黑" w:cs="微软雅黑"/>
          <w:b w:val="0"/>
          <w:i w:val="0"/>
          <w:color w:val="000000"/>
          <w:spacing w:val="0"/>
          <w:w w:val="99"/>
          <w:kern w:val="0"/>
          <w:position w:val="0"/>
          <w:sz w:val="22"/>
          <w:szCs w:val="22"/>
        </w:rPr>
        <w:t>，具体的请参</w:t>
      </w:r>
      <w:r>
        <w:rPr>
          <w:rFonts w:ascii="微软雅黑" w:hAnsi="微软雅黑" w:eastAsia="微软雅黑" w:cs="微软雅黑"/>
          <w:b w:val="0"/>
          <w:i w:val="0"/>
          <w:color w:val="000000"/>
          <w:spacing w:val="0"/>
          <w:w w:val="100"/>
          <w:kern w:val="0"/>
          <w:position w:val="0"/>
          <w:sz w:val="22"/>
          <w:szCs w:val="22"/>
        </w:rPr>
        <w:t>考例程代码和</w:t>
      </w:r>
      <w:r>
        <w:rPr>
          <w:rFonts w:ascii="微软雅黑" w:hAnsi="微软雅黑" w:eastAsia="微软雅黑"/>
          <w:b w:val="0"/>
          <w:i w:val="0"/>
          <w:color w:val="000000"/>
          <w:spacing w:val="2"/>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wm9731</w:t>
      </w:r>
      <w:r>
        <w:rPr>
          <w:rFonts w:ascii="Calibri" w:hAnsi="Calibri" w:eastAsia="Calibri"/>
          <w:b w:val="0"/>
          <w:i w:val="0"/>
          <w:color w:val="000000"/>
          <w:spacing w:val="1"/>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的芯片数据手册。</w:t>
      </w:r>
    </w:p>
    <w:p w14:paraId="20470AF1">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69E3B466">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1EEFC8F2">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0FE9B639">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52ECA322">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0A0E04BC">
      <w:pPr>
        <w:widowControl w:val="0"/>
        <w:kinsoku w:val="0"/>
        <w:autoSpaceDE w:val="0"/>
        <w:autoSpaceDN w:val="0"/>
        <w:adjustRightInd w:val="0"/>
        <w:spacing w:before="1" w:after="0" w:line="372" w:lineRule="auto"/>
        <w:ind w:left="338" w:right="0" w:firstLine="0"/>
        <w:jc w:val="both"/>
        <w:textAlignment w:val="baseline"/>
        <w:rPr>
          <w:rFonts w:ascii="Arial" w:hAnsi="Arial" w:eastAsia="Arial" w:cs="Arial"/>
          <w:sz w:val="20"/>
          <w:szCs w:val="20"/>
        </w:rPr>
      </w:pPr>
      <w:r>
        <mc:AlternateContent>
          <mc:Choice Requires="wpc">
            <w:drawing>
              <wp:anchor distT="0" distB="0" distL="0" distR="0" simplePos="0" relativeHeight="251660288" behindDoc="0" locked="0" layoutInCell="1" allowOverlap="1">
                <wp:simplePos x="0" y="0"/>
                <wp:positionH relativeFrom="page">
                  <wp:posOffset>845820</wp:posOffset>
                </wp:positionH>
                <wp:positionV relativeFrom="paragraph">
                  <wp:posOffset>202565</wp:posOffset>
                </wp:positionV>
                <wp:extent cx="5972175" cy="18415"/>
                <wp:effectExtent l="0" t="0" r="0" b="0"/>
                <wp:wrapNone/>
                <wp:docPr id="376" name="Image3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7" name="任意多边形 47"/>
                        <wps:cNvSpPr/>
                        <wps:spPr>
                          <a:xfrm>
                            <a:off x="0" y="0"/>
                            <a:ext cx="4569841" cy="18288"/>
                          </a:xfrm>
                          <a:custGeom>
                            <a:avLst/>
                            <a:gdLst/>
                            <a:ahLst/>
                            <a:cxnLst/>
                            <a:rect l="l" t="t" r="r" b="b"/>
                            <a:pathLst>
                              <a:path w="4569841" h="18288">
                                <a:moveTo>
                                  <a:pt x="0" y="18288"/>
                                </a:moveTo>
                                <a:lnTo>
                                  <a:pt x="4569841" y="18288"/>
                                </a:lnTo>
                                <a:lnTo>
                                  <a:pt x="4569841" y="0"/>
                                </a:lnTo>
                                <a:lnTo>
                                  <a:pt x="0" y="0"/>
                                </a:lnTo>
                                <a:lnTo>
                                  <a:pt x="0" y="18288"/>
                                </a:lnTo>
                              </a:path>
                            </a:pathLst>
                          </a:custGeom>
                          <a:solidFill>
                            <a:srgbClr val="E36C0A">
                              <a:alpha val="100000"/>
                            </a:srgbClr>
                          </a:solidFill>
                        </wps:spPr>
                        <wps:bodyPr/>
                      </wps:wsp>
                      <wps:wsp>
                        <wps:cNvPr id="48" name="任意多边形 48"/>
                        <wps:cNvSpPr/>
                        <wps:spPr>
                          <a:xfrm>
                            <a:off x="4569917"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49" name="任意多边形 49"/>
                        <wps:cNvSpPr/>
                        <wps:spPr>
                          <a:xfrm>
                            <a:off x="4588205" y="0"/>
                            <a:ext cx="1384046" cy="18288"/>
                          </a:xfrm>
                          <a:custGeom>
                            <a:avLst/>
                            <a:gdLst/>
                            <a:ahLst/>
                            <a:cxnLst/>
                            <a:rect l="l" t="t" r="r" b="b"/>
                            <a:pathLst>
                              <a:path w="1384046" h="18288">
                                <a:moveTo>
                                  <a:pt x="0" y="18288"/>
                                </a:moveTo>
                                <a:lnTo>
                                  <a:pt x="1384046" y="18288"/>
                                </a:lnTo>
                                <a:lnTo>
                                  <a:pt x="1384046" y="0"/>
                                </a:lnTo>
                                <a:lnTo>
                                  <a:pt x="0" y="0"/>
                                </a:lnTo>
                                <a:lnTo>
                                  <a:pt x="0" y="18288"/>
                                </a:lnTo>
                              </a:path>
                            </a:pathLst>
                          </a:custGeom>
                          <a:solidFill>
                            <a:srgbClr val="E36C0A">
                              <a:alpha val="100000"/>
                            </a:srgbClr>
                          </a:solidFill>
                        </wps:spPr>
                        <wps:bodyPr/>
                      </wps:wsp>
                    </wpc:wpc>
                  </a:graphicData>
                </a:graphic>
              </wp:anchor>
            </w:drawing>
          </mc:Choice>
          <mc:Fallback>
            <w:pict>
              <v:group id="Image376" o:spid="_x0000_s1026" o:spt="203" style="position:absolute;left:0pt;margin-left:66.6pt;margin-top:15.95pt;height:1.45pt;width:470.25pt;mso-position-horizontal-relative:page;z-index:251660288;mso-width-relative:page;mso-height-relative:page;" coordsize="5972252,18288" editas="canvas" o:gfxdata="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DezmQI2gAAAAoBAAAPAAAAAAAAAAEA&#10;IAAAACIAAABkcnMvZG93bnJldi54bWxQSwECFAAUAAAACACHTuJAhS63GvECAAByCwAADgAAAAAA&#10;AAABACAAAAApAQAAZHJzL2Uyb0RvYy54bWxQSwUGAAAAAAYABgBZAQAAjAYAAAAA&#10;">
                <o:lock v:ext="edit" aspectratio="f"/>
                <v:shape id="Image376" o:spid="_x0000_s1026" style="position:absolute;left:0;top:0;height:18288;width:5972252;" filled="f" stroked="f" coordsize="21600,21600" o:gfxdata="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3s5kCNoAAAAKAQAADwAAAAAAAAABACAAAAAiAAAAZHJzL2Rvd25y&#10;ZXYueG1sUEsBAhQAFAAAAAgAh07iQOvfNvWnAgAAuwoAAA4AAAAAAAAAAQAgAAAAKQEAAGRycy9l&#10;Mm9Eb2MueG1sUEsFBgAAAAAGAAYAWQEAAEIGAAAAAA==&#10;">
                  <v:fill on="f" focussize="0,0"/>
                  <v:stroke on="f"/>
                  <v:imagedata o:title=""/>
                  <o:lock v:ext="edit" aspectratio="t"/>
                </v:shape>
                <v:shape id="_x0000_s1026" o:spid="_x0000_s1026" o:spt="100" style="position:absolute;left:0;top:0;height:18288;width:4569841;" fillcolor="#E36C0A" filled="t" stroked="f" coordsize="4569841,18288" o:gfxdata="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egXYrYAAAA&#10;CgEAAA8AAAAAAAAAAQAgAAAAIgAAAGRycy9kb3ducmV2LnhtbFBLAQIUABQAAAAIAIdO4kBjcqCG&#10;HQIAAKkEAAAOAAAAAAAAAAEAIAAAACcBAABkcnMvZTJvRG9jLnhtbFBLBQYAAAAABgAGAFkBAAC2&#10;BQAAAAA=&#10;" path="m0,18288l4569841,18288,4569841,0,0,0,0,18288e">
                  <v:fill on="t" focussize="0,0"/>
                  <v:stroke on="f"/>
                  <v:imagedata o:title=""/>
                  <o:lock v:ext="edit" aspectratio="f"/>
                </v:shape>
                <v:shape id="_x0000_s1026" o:spid="_x0000_s1026" o:spt="100" style="position:absolute;left:4569917;top:0;height:18288;width:18288;" fillcolor="#E36C0A" filled="t" stroked="f" coordsize="18288,18288" o:gfxdata="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9joD2QAA&#10;AAoBAAAPAAAAAAAAAAEAIAAAACIAAABkcnMvZG93bnJldi54bWxQSwECFAAUAAAACACHTuJAvODk&#10;Qh0CAACnBAAADgAAAAAAAAABACAAAAAoAQAAZHJzL2Uyb0RvYy54bWxQSwUGAAAAAAYABgBZAQAA&#10;twUAAAAA&#10;" path="m0,18288l18288,18288,18288,0,0,0,0,18288e">
                  <v:fill on="t" focussize="0,0"/>
                  <v:stroke on="f"/>
                  <v:imagedata o:title=""/>
                  <o:lock v:ext="edit" aspectratio="f"/>
                </v:shape>
                <v:shape id="_x0000_s1026" o:spid="_x0000_s1026" o:spt="100" style="position:absolute;left:4588205;top:0;height:18288;width:1384046;" fillcolor="#E36C0A" filled="t" stroked="f" coordsize="1384046,18288" o:gfxdata="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PM1q&#10;1wAAAAoBAAAPAAAAAAAAAAEAIAAAACIAAABkcnMvZG93bnJldi54bWxQSwECFAAUAAAACACHTuJA&#10;yYamuSICAACvBAAADgAAAAAAAAABACAAAAAmAQAAZHJzL2Uyb0RvYy54bWxQSwUGAAAAAAYABgBZ&#10;AQAAugUAAAAA&#10;" path="m0,18288l1384046,18288,1384046,0,0,0,0,18288e">
                  <v:fill on="t" focussize="0,0"/>
                  <v:stroke on="f"/>
                  <v:imagedata o:title=""/>
                  <o:lock v:ext="edit" aspectratio="f"/>
                </v:shape>
              </v:group>
            </w:pict>
          </mc:Fallback>
        </mc:AlternateContent>
      </w:r>
    </w:p>
    <w:p w14:paraId="29CA2539">
      <w:pPr>
        <w:widowControl w:val="0"/>
        <w:kinsoku w:val="0"/>
        <w:autoSpaceDE w:val="0"/>
        <w:autoSpaceDN w:val="0"/>
        <w:adjustRightInd w:val="0"/>
        <w:spacing w:before="0" w:after="0" w:line="239" w:lineRule="auto"/>
        <w:ind w:left="778" w:right="0" w:firstLine="0"/>
        <w:jc w:val="left"/>
        <w:textAlignment w:val="baseline"/>
      </w:pPr>
      <w:r>
        <w:rPr>
          <w:rFonts w:ascii="微软雅黑" w:hAnsi="微软雅黑" w:eastAsia="微软雅黑"/>
          <w:b w:val="0"/>
          <w:i w:val="0"/>
          <w:color w:val="000000"/>
          <w:spacing w:val="6265"/>
          <w:w w:val="100"/>
          <w:kern w:val="0"/>
          <w:position w:val="0"/>
          <w:sz w:val="22"/>
          <w:szCs w:val="22"/>
        </w:rPr>
        <w:t xml:space="preserve"> </w:t>
      </w:r>
      <w:r>
        <w:rPr>
          <w:rFonts w:ascii="Calibri" w:hAnsi="Calibri" w:eastAsia="Calibri" w:cs="Calibri"/>
          <w:b/>
          <w:i w:val="0"/>
          <w:color w:val="000000"/>
          <w:spacing w:val="0"/>
          <w:w w:val="100"/>
          <w:kern w:val="0"/>
          <w:position w:val="2"/>
          <w:sz w:val="19"/>
          <w:szCs w:val="19"/>
        </w:rPr>
        <w:t>6</w:t>
      </w:r>
      <w:r>
        <w:rPr>
          <w:rFonts w:ascii="Calibri" w:hAnsi="Calibri" w:eastAsia="Calibri"/>
          <w:b/>
          <w:i w:val="0"/>
          <w:color w:val="000000"/>
          <w:spacing w:val="0"/>
          <w:w w:val="100"/>
          <w:kern w:val="0"/>
          <w:position w:val="2"/>
          <w:sz w:val="19"/>
          <w:szCs w:val="19"/>
        </w:rPr>
        <w:t xml:space="preserve"> </w:t>
      </w:r>
      <w:r>
        <w:rPr>
          <w:rFonts w:ascii="Calibri" w:hAnsi="Calibri" w:eastAsia="Calibri" w:cs="Calibri"/>
          <w:b w:val="0"/>
          <w:i w:val="0"/>
          <w:color w:val="000000"/>
          <w:spacing w:val="0"/>
          <w:w w:val="100"/>
          <w:kern w:val="0"/>
          <w:position w:val="2"/>
          <w:sz w:val="19"/>
          <w:szCs w:val="19"/>
        </w:rPr>
        <w:t>/</w:t>
      </w:r>
      <w:r>
        <w:rPr>
          <w:rFonts w:ascii="Calibri" w:hAnsi="Calibri" w:eastAsia="Calibri"/>
          <w:b w:val="0"/>
          <w:i w:val="0"/>
          <w:color w:val="000000"/>
          <w:spacing w:val="0"/>
          <w:w w:val="100"/>
          <w:kern w:val="0"/>
          <w:position w:val="2"/>
          <w:sz w:val="19"/>
          <w:szCs w:val="19"/>
        </w:rPr>
        <w:t xml:space="preserve"> </w:t>
      </w:r>
      <w:r>
        <w:rPr>
          <w:rFonts w:ascii="Calibri" w:hAnsi="Calibri" w:eastAsia="Calibri" w:cs="Calibri"/>
          <w:b/>
          <w:i w:val="0"/>
          <w:color w:val="000000"/>
          <w:spacing w:val="0"/>
          <w:w w:val="100"/>
          <w:kern w:val="0"/>
          <w:position w:val="2"/>
          <w:sz w:val="19"/>
          <w:szCs w:val="19"/>
        </w:rPr>
        <w:t>14</w:t>
      </w:r>
    </w:p>
    <w:p w14:paraId="42CC975C">
      <w:pPr>
        <w:sectPr>
          <w:type w:val="continuous"/>
          <w:pgSz w:w="12240" w:h="15840"/>
          <w:pgMar w:top="796" w:right="1101" w:bottom="401" w:left="1101" w:header="0" w:footer="0" w:gutter="0"/>
          <w:cols w:space="425" w:num="1"/>
        </w:sectPr>
      </w:pPr>
    </w:p>
    <w:p w14:paraId="0ACE243A">
      <w:pPr>
        <w:widowControl w:val="0"/>
        <w:kinsoku w:val="0"/>
        <w:autoSpaceDE w:val="0"/>
        <w:autoSpaceDN w:val="0"/>
        <w:adjustRightInd w:val="0"/>
        <w:spacing w:before="0" w:after="0" w:line="239" w:lineRule="auto"/>
        <w:ind w:left="778" w:right="0" w:firstLine="0"/>
        <w:jc w:val="left"/>
        <w:textAlignment w:val="baseline"/>
      </w:pPr>
      <w:r>
        <w:fldChar w:fldCharType="begin"/>
      </w:r>
      <w:r>
        <w:instrText xml:space="preserve"> HYPERLINK "http://www.heijin.org" \h </w:instrText>
      </w:r>
      <w:r>
        <w:fldChar w:fldCharType="separate"/>
      </w:r>
      <w:r>
        <w:rPr>
          <w:rFonts w:ascii="Calibri" w:hAnsi="Calibri" w:eastAsia="Calibri" w:cs="Calibri"/>
          <w:b/>
          <w:i w:val="0"/>
          <w:color w:val="000000"/>
          <w:spacing w:val="0"/>
          <w:w w:val="100"/>
          <w:kern w:val="0"/>
          <w:position w:val="0"/>
          <w:sz w:val="22"/>
          <w:szCs w:val="22"/>
        </w:rPr>
        <w:fldChar w:fldCharType="end"/>
      </w:r>
      <w:r>
        <w:rPr>
          <w:rFonts w:ascii="Calibri" w:hAnsi="Calibri" w:eastAsia="Calibri"/>
          <w:b/>
          <w:i w:val="0"/>
          <w:color w:val="000000"/>
          <w:spacing w:val="6227"/>
          <w:w w:val="100"/>
          <w:kern w:val="0"/>
          <w:position w:val="0"/>
          <w:sz w:val="22"/>
          <w:szCs w:val="22"/>
        </w:rPr>
        <w:t xml:space="preserve"> </w:t>
      </w:r>
    </w:p>
    <w:p w14:paraId="6ED695E2">
      <w:pPr>
        <w:widowControl w:val="0"/>
        <w:kinsoku w:val="0"/>
        <w:autoSpaceDE w:val="0"/>
        <w:autoSpaceDN w:val="0"/>
        <w:adjustRightInd w:val="0"/>
        <w:spacing w:before="0" w:after="0" w:line="297" w:lineRule="auto"/>
        <w:ind w:left="338" w:right="0" w:firstLine="0"/>
        <w:jc w:val="both"/>
        <w:textAlignment w:val="baseline"/>
        <w:rPr>
          <w:rFonts w:ascii="Arial" w:hAnsi="Arial" w:eastAsia="Arial" w:cs="Arial"/>
          <w:sz w:val="20"/>
          <w:szCs w:val="20"/>
        </w:rPr>
      </w:pPr>
      <w:r>
        <mc:AlternateContent>
          <mc:Choice Requires="wpc">
            <w:drawing>
              <wp:anchor distT="0" distB="0" distL="0" distR="0" simplePos="0" relativeHeight="251659264" behindDoc="1" locked="0" layoutInCell="1" allowOverlap="1">
                <wp:simplePos x="0" y="0"/>
                <wp:positionH relativeFrom="page">
                  <wp:posOffset>836930</wp:posOffset>
                </wp:positionH>
                <wp:positionV relativeFrom="paragraph">
                  <wp:posOffset>52070</wp:posOffset>
                </wp:positionV>
                <wp:extent cx="6090920" cy="18415"/>
                <wp:effectExtent l="0" t="0" r="0" b="0"/>
                <wp:wrapNone/>
                <wp:docPr id="382" name="Image38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 name="任意多边形 50"/>
                        <wps:cNvSpPr/>
                        <wps:spPr>
                          <a:xfrm>
                            <a:off x="0" y="0"/>
                            <a:ext cx="4879213" cy="18288"/>
                          </a:xfrm>
                          <a:custGeom>
                            <a:avLst/>
                            <a:gdLst/>
                            <a:ahLst/>
                            <a:cxnLst/>
                            <a:rect l="l" t="t" r="r" b="b"/>
                            <a:pathLst>
                              <a:path w="4879213" h="18288">
                                <a:moveTo>
                                  <a:pt x="0" y="18288"/>
                                </a:moveTo>
                                <a:lnTo>
                                  <a:pt x="4879213" y="18288"/>
                                </a:lnTo>
                                <a:lnTo>
                                  <a:pt x="4879213" y="0"/>
                                </a:lnTo>
                                <a:lnTo>
                                  <a:pt x="0" y="0"/>
                                </a:lnTo>
                                <a:lnTo>
                                  <a:pt x="0" y="18288"/>
                                </a:lnTo>
                              </a:path>
                            </a:pathLst>
                          </a:custGeom>
                          <a:solidFill>
                            <a:srgbClr val="E36C0A">
                              <a:alpha val="100000"/>
                            </a:srgbClr>
                          </a:solidFill>
                        </wps:spPr>
                        <wps:bodyPr/>
                      </wps:wsp>
                      <wps:wsp>
                        <wps:cNvPr id="51" name="任意多边形 51"/>
                        <wps:cNvSpPr/>
                        <wps:spPr>
                          <a:xfrm>
                            <a:off x="4870145"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57" name="任意多边形 57"/>
                        <wps:cNvSpPr/>
                        <wps:spPr>
                          <a:xfrm>
                            <a:off x="4888433" y="0"/>
                            <a:ext cx="1202741" cy="18288"/>
                          </a:xfrm>
                          <a:custGeom>
                            <a:avLst/>
                            <a:gdLst/>
                            <a:ahLst/>
                            <a:cxnLst/>
                            <a:rect l="l" t="t" r="r" b="b"/>
                            <a:pathLst>
                              <a:path w="1202741" h="18288">
                                <a:moveTo>
                                  <a:pt x="0" y="18288"/>
                                </a:moveTo>
                                <a:lnTo>
                                  <a:pt x="1202741" y="18288"/>
                                </a:lnTo>
                                <a:lnTo>
                                  <a:pt x="1202741" y="0"/>
                                </a:lnTo>
                                <a:lnTo>
                                  <a:pt x="0" y="0"/>
                                </a:lnTo>
                                <a:lnTo>
                                  <a:pt x="0" y="18288"/>
                                </a:lnTo>
                              </a:path>
                            </a:pathLst>
                          </a:custGeom>
                          <a:solidFill>
                            <a:srgbClr val="E36C0A">
                              <a:alpha val="100000"/>
                            </a:srgbClr>
                          </a:solidFill>
                        </wps:spPr>
                        <wps:bodyPr/>
                      </wps:wsp>
                    </wpc:wpc>
                  </a:graphicData>
                </a:graphic>
              </wp:anchor>
            </w:drawing>
          </mc:Choice>
          <mc:Fallback>
            <w:pict>
              <v:group id="Image382" o:spid="_x0000_s1026" o:spt="203" style="position:absolute;left:0pt;margin-left:65.9pt;margin-top:4.1pt;height:1.45pt;width:479.6pt;mso-position-horizontal-relative:page;z-index:-251657216;mso-width-relative:page;mso-height-relative:page;" coordsize="6091174,18288" editas="canvas"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E2FPlXYAAAACQEAAA8AAAAAAAAAAQAgAAAAIgAAAGRy&#10;cy9kb3ducmV2LnhtbFBLAQIUABQAAAAIAIdO4kBcJCsS6QIAAHILAAAOAAAAAAAAAAEAIAAAACcB&#10;AABkcnMvZTJvRG9jLnhtbFBLBQYAAAAABgAGAFkBAACCBgAAAAA=&#10;">
                <o:lock v:ext="edit" aspectratio="f"/>
                <v:shape id="Image382" o:spid="_x0000_s1026" style="position:absolute;left:0;top:0;height:18288;width:6091174;" filled="f" stroked="f" coordsize="21600,21600"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2FPlXYAAAACQEAAA8AAAAAAAAAAQAgAAAAIgAAAGRycy9kb3ducmV2&#10;LnhtbFBLAQIUABQAAAAIAIdO4kCdE2CfpwIAALsKAAAOAAAAAAAAAAEAIAAAACcBAABkcnMvZTJv&#10;RG9jLnhtbFBLBQYAAAAABgAGAFkBAABABgAAAAA=&#10;">
                  <v:fill on="f" focussize="0,0"/>
                  <v:stroke on="f"/>
                  <v:imagedata o:title=""/>
                  <o:lock v:ext="edit" aspectratio="t"/>
                </v:shape>
                <v:shape id="_x0000_s1026" o:spid="_x0000_s1026" o:spt="100" style="position:absolute;left:0;top:0;height:18288;width:4879213;" fillcolor="#E36C0A" filled="t" stroked="f" coordsize="4879213,18288" o:gfxdata="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0J+RP1wAAAAkB&#10;AAAPAAAAAAAAAAEAIAAAACIAAABkcnMvZG93bnJldi54bWxQSwECFAAUAAAACACHTuJAe8zUyBwC&#10;AACpBAAADgAAAAAAAAABACAAAAAmAQAAZHJzL2Uyb0RvYy54bWxQSwUGAAAAAAYABgBZAQAAtAUA&#10;AAAA&#10;" path="m0,18288l4879213,18288,4879213,0,0,0,0,18288e">
                  <v:fill on="t" focussize="0,0"/>
                  <v:stroke on="f"/>
                  <v:imagedata o:title=""/>
                  <o:lock v:ext="edit" aspectratio="f"/>
                </v:shape>
                <v:shape id="_x0000_s1026" o:spid="_x0000_s1026" o:spt="100" style="position:absolute;left:4870145;top:0;height:18288;width:18288;" fillcolor="#E36C0A" filled="t" stroked="f" coordsize="18288,18288" o:gfxdata="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72dDYAAAA&#10;CQEAAA8AAAAAAAAAAQAgAAAAIgAAAGRycy9kb3ducmV2LnhtbFBLAQIUABQAAAAIAIdO4kDzGa/Y&#10;HQIAAKcEAAAOAAAAAAAAAAEAIAAAACcBAABkcnMvZTJvRG9jLnhtbFBLBQYAAAAABgAGAFkBAAC2&#10;BQAAAAA=&#10;" path="m0,18288l18288,18288,18288,0,0,0,0,18288e">
                  <v:fill on="t" focussize="0,0"/>
                  <v:stroke on="f"/>
                  <v:imagedata o:title=""/>
                  <o:lock v:ext="edit" aspectratio="f"/>
                </v:shape>
                <v:shape id="_x0000_s1026" o:spid="_x0000_s1026" o:spt="100" style="position:absolute;left:4888433;top:0;height:18288;width:1202741;" fillcolor="#E36C0A" filled="t" stroked="f" coordsize="1202741,18288" o:gfxdata="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F/p&#10;jNgAAAAJAQAADwAAAAAAAAABACAAAAAiAAAAZHJzL2Rvd25yZXYueG1sUEsBAhQAFAAAAAgAh07i&#10;QFt3V4siAgAArwQAAA4AAAAAAAAAAQAgAAAAJwEAAGRycy9lMm9Eb2MueG1sUEsFBgAAAAAGAAYA&#10;WQEAALsFAAAAAA==&#10;" path="m0,18288l1202741,18288,1202741,0,0,0,0,18288e">
                  <v:fill on="t" focussize="0,0"/>
                  <v:stroke on="f"/>
                  <v:imagedata o:title=""/>
                  <o:lock v:ext="edit" aspectratio="f"/>
                </v:shape>
              </v:group>
            </w:pict>
          </mc:Fallback>
        </mc:AlternateContent>
      </w:r>
    </w:p>
    <w:p w14:paraId="6D51E3AC">
      <w:pPr>
        <w:widowControl w:val="0"/>
        <w:kinsoku w:val="0"/>
        <w:autoSpaceDE w:val="0"/>
        <w:autoSpaceDN w:val="0"/>
        <w:adjustRightInd w:val="0"/>
        <w:spacing w:before="4" w:after="0" w:line="267" w:lineRule="auto"/>
        <w:ind w:left="338" w:right="338" w:firstLine="439"/>
        <w:jc w:val="left"/>
        <w:textAlignment w:val="baseline"/>
      </w:pPr>
      <w:r>
        <w:rPr>
          <w:rFonts w:ascii="Calibri" w:hAnsi="Calibri" w:eastAsia="Calibri" w:cs="Calibri"/>
          <w:b w:val="0"/>
          <w:i w:val="0"/>
          <w:color w:val="000000"/>
          <w:spacing w:val="0"/>
          <w:w w:val="99"/>
          <w:kern w:val="0"/>
          <w:position w:val="0"/>
          <w:sz w:val="22"/>
          <w:szCs w:val="22"/>
        </w:rPr>
        <w:t>au</w:t>
      </w:r>
      <w:r>
        <w:rPr>
          <w:rFonts w:ascii="Calibri" w:hAnsi="Calibri" w:eastAsia="Calibri" w:cs="Calibri"/>
          <w:b w:val="0"/>
          <w:i w:val="0"/>
          <w:color w:val="000000"/>
          <w:spacing w:val="0"/>
          <w:w w:val="100"/>
          <w:kern w:val="0"/>
          <w:position w:val="0"/>
          <w:sz w:val="22"/>
          <w:szCs w:val="22"/>
        </w:rPr>
        <w:t>dio_rx</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接收模块，接收从麦克风输入的语音信号，完成左右声道的音频接收，将串行数据</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转换成并行数据。通过“</w:t>
      </w:r>
      <w:r>
        <w:rPr>
          <w:rFonts w:ascii="Calibri" w:hAnsi="Calibri" w:eastAsia="Calibri" w:cs="Calibri"/>
          <w:b w:val="0"/>
          <w:i w:val="0"/>
          <w:color w:val="000000"/>
          <w:spacing w:val="0"/>
          <w:w w:val="100"/>
          <w:kern w:val="0"/>
          <w:position w:val="0"/>
          <w:sz w:val="22"/>
          <w:szCs w:val="22"/>
        </w:rPr>
        <w:t>Right</w:t>
      </w:r>
      <w:r>
        <w:rPr>
          <w:rFonts w:ascii="Calibri" w:hAnsi="Calibri" w:eastAsia="Calibri"/>
          <w:b w:val="0"/>
          <w:i w:val="0"/>
          <w:color w:val="000000"/>
          <w:spacing w:val="0"/>
          <w:w w:val="81"/>
          <w:kern w:val="0"/>
          <w:position w:val="0"/>
          <w:sz w:val="22"/>
          <w:szCs w:val="22"/>
        </w:rPr>
        <w:t xml:space="preserve"> </w:t>
      </w:r>
      <w:r>
        <w:rPr>
          <w:rFonts w:ascii="Calibri" w:hAnsi="Calibri" w:eastAsia="Calibri" w:cs="Calibri"/>
          <w:b w:val="0"/>
          <w:i w:val="0"/>
          <w:color w:val="000000"/>
          <w:spacing w:val="0"/>
          <w:w w:val="100"/>
          <w:kern w:val="0"/>
          <w:position w:val="0"/>
          <w:sz w:val="22"/>
          <w:szCs w:val="22"/>
        </w:rPr>
        <w:t>justified</w:t>
      </w:r>
      <w:r>
        <w:rPr>
          <w:rFonts w:ascii="微软雅黑" w:hAnsi="微软雅黑" w:eastAsia="微软雅黑" w:cs="微软雅黑"/>
          <w:b w:val="0"/>
          <w:i w:val="0"/>
          <w:color w:val="000000"/>
          <w:spacing w:val="0"/>
          <w:w w:val="100"/>
          <w:kern w:val="0"/>
          <w:position w:val="0"/>
          <w:sz w:val="22"/>
          <w:szCs w:val="22"/>
        </w:rPr>
        <w:t>”模式的时序图可以看到接收语音信号时在</w:t>
      </w:r>
      <w:r>
        <w:rPr>
          <w:rFonts w:ascii="微软雅黑" w:hAnsi="微软雅黑" w:eastAsia="微软雅黑"/>
          <w:b w:val="0"/>
          <w:i w:val="0"/>
          <w:color w:val="000000"/>
          <w:spacing w:val="0"/>
          <w:w w:val="81"/>
          <w:kern w:val="0"/>
          <w:position w:val="0"/>
          <w:sz w:val="22"/>
          <w:szCs w:val="22"/>
        </w:rPr>
        <w:t xml:space="preserve"> </w:t>
      </w:r>
      <w:r>
        <w:rPr>
          <w:rFonts w:ascii="Calibri" w:hAnsi="Calibri" w:eastAsia="Calibri" w:cs="Calibri"/>
          <w:b w:val="0"/>
          <w:i w:val="0"/>
          <w:color w:val="000000"/>
          <w:spacing w:val="0"/>
          <w:w w:val="100"/>
          <w:kern w:val="0"/>
          <w:position w:val="0"/>
          <w:sz w:val="22"/>
          <w:szCs w:val="22"/>
        </w:rPr>
        <w:t>LRC</w:t>
      </w:r>
      <w:r>
        <w:rPr>
          <w:rFonts w:ascii="Calibri" w:hAnsi="Calibri" w:eastAsia="Calibri"/>
          <w:b w:val="0"/>
          <w:i w:val="0"/>
          <w:color w:val="000000"/>
          <w:spacing w:val="0"/>
          <w:w w:val="81"/>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信号为高</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电平，且</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BCLK</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信号的上升沿时左</w:t>
      </w:r>
      <w:r>
        <w:rPr>
          <w:rFonts w:ascii="微软雅黑" w:hAnsi="微软雅黑" w:eastAsia="微软雅黑" w:cs="微软雅黑"/>
          <w:b w:val="0"/>
          <w:i w:val="0"/>
          <w:color w:val="000000"/>
          <w:spacing w:val="0"/>
          <w:w w:val="100"/>
          <w:kern w:val="0"/>
          <w:position w:val="0"/>
          <w:sz w:val="22"/>
          <w:szCs w:val="22"/>
        </w:rPr>
        <w:t>声道接收数据并完成串行信号转换成并行信号的过程。在</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LRC</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信</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号为低电平，且</w:t>
      </w:r>
      <w:r>
        <w:rPr>
          <w:rFonts w:ascii="微软雅黑" w:hAnsi="微软雅黑" w:eastAsia="微软雅黑"/>
          <w:b w:val="0"/>
          <w:i w:val="0"/>
          <w:color w:val="000000"/>
          <w:spacing w:val="2"/>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BCLK</w:t>
      </w:r>
      <w:r>
        <w:rPr>
          <w:rFonts w:ascii="Calibri" w:hAnsi="Calibri" w:eastAsia="Calibri"/>
          <w:b w:val="0"/>
          <w:i w:val="0"/>
          <w:color w:val="000000"/>
          <w:spacing w:val="1"/>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信号的上升沿时右声道接收数据并完成串行信号转换成并行信号的过程。</w:t>
      </w:r>
    </w:p>
    <w:p w14:paraId="384FE606">
      <w:pPr>
        <w:widowControl w:val="0"/>
        <w:kinsoku w:val="0"/>
        <w:autoSpaceDE w:val="0"/>
        <w:autoSpaceDN w:val="0"/>
        <w:adjustRightInd w:val="0"/>
        <w:spacing w:before="1" w:after="0" w:line="275" w:lineRule="auto"/>
        <w:ind w:left="338" w:right="0" w:firstLine="0"/>
        <w:jc w:val="both"/>
        <w:textAlignment w:val="baseline"/>
        <w:rPr>
          <w:rFonts w:ascii="Arial" w:hAnsi="Arial" w:eastAsia="Arial" w:cs="Arial"/>
          <w:sz w:val="20"/>
          <w:szCs w:val="20"/>
        </w:rPr>
      </w:pPr>
    </w:p>
    <w:tbl>
      <w:tblPr>
        <w:tblStyle w:val="2"/>
        <w:tblW w:w="0" w:type="auto"/>
        <w:tblInd w:w="776" w:type="dxa"/>
        <w:tblLayout w:type="fixed"/>
        <w:tblCellMar>
          <w:top w:w="0" w:type="dxa"/>
          <w:left w:w="10" w:type="dxa"/>
          <w:bottom w:w="0" w:type="dxa"/>
          <w:right w:w="10" w:type="dxa"/>
        </w:tblCellMar>
      </w:tblPr>
      <w:tblGrid>
        <w:gridCol w:w="2682"/>
        <w:gridCol w:w="1077"/>
        <w:gridCol w:w="5287"/>
      </w:tblGrid>
      <w:tr w14:paraId="4AAB2946">
        <w:tblPrEx>
          <w:tblCellMar>
            <w:top w:w="0" w:type="dxa"/>
            <w:left w:w="10" w:type="dxa"/>
            <w:bottom w:w="0" w:type="dxa"/>
            <w:right w:w="10" w:type="dxa"/>
          </w:tblCellMar>
        </w:tblPrEx>
        <w:trPr>
          <w:cantSplit/>
          <w:trHeight w:val="439" w:hRule="atLeast"/>
        </w:trPr>
        <w:tc>
          <w:tcPr>
            <w:tcBorders>
              <w:top w:val="single" w:color="B8CCE4" w:sz="4" w:space="0"/>
              <w:left w:val="single" w:color="B8CCE4" w:sz="4" w:space="0"/>
              <w:bottom w:val="single" w:color="95B3D7" w:sz="10" w:space="0"/>
              <w:right w:val="single" w:color="B8CCE4" w:sz="4" w:space="0"/>
            </w:tcBorders>
            <w:tcMar>
              <w:top w:w="0" w:type="dxa"/>
              <w:left w:w="0" w:type="dxa"/>
              <w:bottom w:w="0" w:type="dxa"/>
              <w:right w:w="0" w:type="dxa"/>
            </w:tcMar>
            <w:vAlign w:val="top"/>
          </w:tcPr>
          <w:p w14:paraId="00F9406C">
            <w:pPr>
              <w:widowControl w:val="0"/>
              <w:kinsoku w:val="0"/>
              <w:autoSpaceDE w:val="0"/>
              <w:autoSpaceDN w:val="0"/>
              <w:adjustRightInd w:val="0"/>
              <w:spacing w:before="1" w:after="62" w:line="239" w:lineRule="auto"/>
              <w:ind w:left="1004" w:right="0" w:firstLine="0"/>
              <w:jc w:val="left"/>
              <w:textAlignment w:val="baseline"/>
            </w:pPr>
            <w:r>
              <w:rPr>
                <w:rFonts w:ascii="微软雅黑" w:hAnsi="微软雅黑" w:eastAsia="微软雅黑" w:cs="微软雅黑"/>
                <w:b/>
                <w:i w:val="0"/>
                <w:color w:val="000000"/>
                <w:spacing w:val="1"/>
                <w:w w:val="99"/>
                <w:kern w:val="0"/>
                <w:position w:val="0"/>
                <w:sz w:val="22"/>
                <w:szCs w:val="22"/>
              </w:rPr>
              <w:t>信号名称</w:t>
            </w:r>
          </w:p>
        </w:tc>
        <w:tc>
          <w:tcPr>
            <w:tcBorders>
              <w:top w:val="single" w:color="B8CCE4" w:sz="4" w:space="0"/>
              <w:left w:val="single" w:color="B8CCE4" w:sz="4" w:space="0"/>
              <w:bottom w:val="single" w:color="95B3D7" w:sz="10" w:space="0"/>
              <w:right w:val="single" w:color="B8CCE4" w:sz="4" w:space="0"/>
            </w:tcBorders>
            <w:tcMar>
              <w:top w:w="0" w:type="dxa"/>
              <w:left w:w="0" w:type="dxa"/>
              <w:bottom w:w="0" w:type="dxa"/>
              <w:right w:w="0" w:type="dxa"/>
            </w:tcMar>
            <w:vAlign w:val="top"/>
          </w:tcPr>
          <w:p w14:paraId="49C88293">
            <w:pPr>
              <w:widowControl w:val="0"/>
              <w:kinsoku w:val="0"/>
              <w:autoSpaceDE w:val="0"/>
              <w:autoSpaceDN w:val="0"/>
              <w:adjustRightInd w:val="0"/>
              <w:spacing w:before="1" w:after="62" w:line="239" w:lineRule="auto"/>
              <w:ind w:left="426" w:right="0" w:firstLine="0"/>
              <w:jc w:val="left"/>
              <w:textAlignment w:val="baseline"/>
            </w:pPr>
            <w:r>
              <w:rPr>
                <w:rFonts w:ascii="微软雅黑" w:hAnsi="微软雅黑" w:eastAsia="微软雅黑" w:cs="微软雅黑"/>
                <w:b/>
                <w:i w:val="0"/>
                <w:color w:val="000000"/>
                <w:spacing w:val="1"/>
                <w:w w:val="99"/>
                <w:kern w:val="0"/>
                <w:position w:val="0"/>
                <w:sz w:val="22"/>
                <w:szCs w:val="22"/>
              </w:rPr>
              <w:t>方向</w:t>
            </w:r>
          </w:p>
        </w:tc>
        <w:tc>
          <w:tcPr>
            <w:tcBorders>
              <w:top w:val="single" w:color="B8CCE4" w:sz="4" w:space="0"/>
              <w:left w:val="single" w:color="B8CCE4" w:sz="4" w:space="0"/>
              <w:bottom w:val="single" w:color="95B3D7" w:sz="12" w:space="0"/>
              <w:right w:val="single" w:color="B8CCE4" w:sz="4" w:space="0"/>
            </w:tcBorders>
            <w:tcMar>
              <w:top w:w="0" w:type="dxa"/>
              <w:left w:w="0" w:type="dxa"/>
              <w:bottom w:w="0" w:type="dxa"/>
              <w:right w:w="0" w:type="dxa"/>
            </w:tcMar>
            <w:vAlign w:val="top"/>
          </w:tcPr>
          <w:p w14:paraId="694E38B4">
            <w:pPr>
              <w:widowControl w:val="0"/>
              <w:kinsoku w:val="0"/>
              <w:autoSpaceDE w:val="0"/>
              <w:autoSpaceDN w:val="0"/>
              <w:adjustRightInd w:val="0"/>
              <w:spacing w:before="1" w:after="60" w:line="239" w:lineRule="auto"/>
              <w:ind w:left="2534" w:right="0" w:firstLine="0"/>
              <w:jc w:val="left"/>
              <w:textAlignment w:val="baseline"/>
            </w:pPr>
            <w:r>
              <w:rPr>
                <w:rFonts w:ascii="微软雅黑" w:hAnsi="微软雅黑" w:eastAsia="微软雅黑" w:cs="微软雅黑"/>
                <w:b/>
                <w:i w:val="0"/>
                <w:color w:val="000000"/>
                <w:spacing w:val="1"/>
                <w:w w:val="99"/>
                <w:kern w:val="0"/>
                <w:position w:val="0"/>
                <w:sz w:val="22"/>
                <w:szCs w:val="22"/>
              </w:rPr>
              <w:t>说明</w:t>
            </w:r>
          </w:p>
        </w:tc>
      </w:tr>
      <w:tr w14:paraId="648CA12F">
        <w:tblPrEx>
          <w:tblCellMar>
            <w:top w:w="0" w:type="dxa"/>
            <w:left w:w="10" w:type="dxa"/>
            <w:bottom w:w="0" w:type="dxa"/>
            <w:right w:w="10" w:type="dxa"/>
          </w:tblCellMar>
        </w:tblPrEx>
        <w:trPr>
          <w:cantSplit/>
          <w:trHeight w:val="433" w:hRule="atLeast"/>
        </w:trPr>
        <w:tc>
          <w:tcPr>
            <w:tcBorders>
              <w:top w:val="single" w:color="95B3D7" w:sz="10" w:space="0"/>
              <w:left w:val="single" w:color="B8CCE4" w:sz="4" w:space="0"/>
              <w:bottom w:val="single" w:color="B8CCE4" w:sz="4" w:space="0"/>
              <w:right w:val="single" w:color="B8CCE4" w:sz="4" w:space="0"/>
            </w:tcBorders>
            <w:tcMar>
              <w:top w:w="0" w:type="dxa"/>
              <w:left w:w="0" w:type="dxa"/>
              <w:bottom w:w="0" w:type="dxa"/>
              <w:right w:w="0" w:type="dxa"/>
            </w:tcMar>
            <w:vAlign w:val="top"/>
          </w:tcPr>
          <w:p w14:paraId="03F47D59">
            <w:pPr>
              <w:widowControl w:val="0"/>
              <w:kinsoku w:val="0"/>
              <w:autoSpaceDE w:val="0"/>
              <w:autoSpaceDN w:val="0"/>
              <w:adjustRightInd w:val="0"/>
              <w:spacing w:before="1" w:after="0" w:line="239"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clk</w:t>
            </w:r>
          </w:p>
        </w:tc>
        <w:tc>
          <w:tcPr>
            <w:tcBorders>
              <w:top w:val="single" w:color="95B3D7" w:sz="10" w:space="0"/>
              <w:left w:val="single" w:color="B8CCE4" w:sz="4" w:space="0"/>
              <w:bottom w:val="single" w:color="B8CCE4" w:sz="4" w:space="0"/>
              <w:right w:val="single" w:color="B8CCE4" w:sz="4" w:space="0"/>
            </w:tcBorders>
            <w:tcMar>
              <w:top w:w="0" w:type="dxa"/>
              <w:left w:w="0" w:type="dxa"/>
              <w:bottom w:w="0" w:type="dxa"/>
              <w:right w:w="0" w:type="dxa"/>
            </w:tcMar>
            <w:vAlign w:val="top"/>
          </w:tcPr>
          <w:p w14:paraId="51D1BB88">
            <w:pPr>
              <w:widowControl w:val="0"/>
              <w:kinsoku w:val="0"/>
              <w:autoSpaceDE w:val="0"/>
              <w:autoSpaceDN w:val="0"/>
              <w:adjustRightInd w:val="0"/>
              <w:spacing w:before="1" w:after="0" w:line="234"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95B3D7" w:sz="12" w:space="0"/>
              <w:left w:val="single" w:color="B8CCE4" w:sz="4" w:space="0"/>
              <w:bottom w:val="single" w:color="B8CCE4" w:sz="4" w:space="0"/>
              <w:right w:val="single" w:color="B8CCE4" w:sz="4" w:space="0"/>
            </w:tcBorders>
            <w:tcMar>
              <w:top w:w="0" w:type="dxa"/>
              <w:left w:w="0" w:type="dxa"/>
              <w:bottom w:w="0" w:type="dxa"/>
              <w:right w:w="0" w:type="dxa"/>
            </w:tcMar>
            <w:vAlign w:val="top"/>
          </w:tcPr>
          <w:p w14:paraId="3F2F9A4D">
            <w:pPr>
              <w:widowControl w:val="0"/>
              <w:kinsoku w:val="0"/>
              <w:autoSpaceDE w:val="0"/>
              <w:autoSpaceDN w:val="0"/>
              <w:adjustRightInd w:val="0"/>
              <w:spacing w:before="1" w:after="55" w:line="239" w:lineRule="auto"/>
              <w:ind w:left="333" w:right="0" w:firstLine="0"/>
              <w:jc w:val="left"/>
              <w:textAlignment w:val="baseline"/>
            </w:pPr>
            <w:r>
              <w:rPr>
                <w:rFonts w:ascii="微软雅黑" w:hAnsi="微软雅黑" w:eastAsia="微软雅黑" w:cs="微软雅黑"/>
                <w:b w:val="0"/>
                <w:i w:val="0"/>
                <w:color w:val="000000"/>
                <w:spacing w:val="1"/>
                <w:w w:val="99"/>
                <w:kern w:val="0"/>
                <w:position w:val="0"/>
                <w:sz w:val="22"/>
                <w:szCs w:val="22"/>
              </w:rPr>
              <w:t>时钟输入</w:t>
            </w:r>
          </w:p>
        </w:tc>
      </w:tr>
      <w:tr w14:paraId="6B0CBF12">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4BF512D0">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rst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FA509F2">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1A2B5C35">
            <w:pPr>
              <w:widowControl w:val="0"/>
              <w:kinsoku w:val="0"/>
              <w:autoSpaceDE w:val="0"/>
              <w:autoSpaceDN w:val="0"/>
              <w:adjustRightInd w:val="0"/>
              <w:spacing w:before="1" w:after="56" w:line="239"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异步复位</w:t>
            </w:r>
            <w:r>
              <w:rPr>
                <w:rFonts w:ascii="微软雅黑" w:hAnsi="微软雅黑" w:eastAsia="微软雅黑" w:cs="微软雅黑"/>
                <w:b w:val="0"/>
                <w:i w:val="0"/>
                <w:color w:val="000000"/>
                <w:spacing w:val="1"/>
                <w:w w:val="100"/>
                <w:kern w:val="0"/>
                <w:position w:val="0"/>
                <w:sz w:val="22"/>
                <w:szCs w:val="22"/>
              </w:rPr>
              <w:t>输入，</w:t>
            </w:r>
            <w:r>
              <w:rPr>
                <w:rFonts w:ascii="微软雅黑" w:hAnsi="微软雅黑" w:eastAsia="微软雅黑" w:cs="微软雅黑"/>
                <w:b w:val="0"/>
                <w:i w:val="0"/>
                <w:color w:val="000000"/>
                <w:spacing w:val="0"/>
                <w:w w:val="100"/>
                <w:kern w:val="0"/>
                <w:position w:val="0"/>
                <w:sz w:val="22"/>
                <w:szCs w:val="22"/>
              </w:rPr>
              <w:t>高复位</w:t>
            </w:r>
          </w:p>
        </w:tc>
      </w:tr>
      <w:tr w14:paraId="5B8671AC">
        <w:tblPrEx>
          <w:tblCellMar>
            <w:top w:w="0" w:type="dxa"/>
            <w:left w:w="10" w:type="dxa"/>
            <w:bottom w:w="0" w:type="dxa"/>
            <w:right w:w="10" w:type="dxa"/>
          </w:tblCellMar>
        </w:tblPrEx>
        <w:trPr>
          <w:cantSplit/>
          <w:trHeight w:val="435"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1CAB762E">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sck_bclk</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3744DAE">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42CF05B">
            <w:pPr>
              <w:widowControl w:val="0"/>
              <w:kinsoku w:val="0"/>
              <w:autoSpaceDE w:val="0"/>
              <w:autoSpaceDN w:val="0"/>
              <w:adjustRightInd w:val="0"/>
              <w:spacing w:before="1" w:after="57" w:line="239" w:lineRule="auto"/>
              <w:ind w:left="333" w:right="0" w:firstLine="0"/>
              <w:jc w:val="left"/>
              <w:textAlignment w:val="baseline"/>
            </w:pPr>
            <w:r>
              <w:rPr>
                <w:rFonts w:ascii="微软雅黑" w:hAnsi="微软雅黑" w:eastAsia="微软雅黑" w:cs="微软雅黑"/>
                <w:b w:val="0"/>
                <w:i w:val="0"/>
                <w:color w:val="000000"/>
                <w:spacing w:val="-2"/>
                <w:w w:val="99"/>
                <w:kern w:val="0"/>
                <w:position w:val="0"/>
                <w:sz w:val="22"/>
                <w:szCs w:val="22"/>
              </w:rPr>
              <w:t>数字音频接口</w:t>
            </w:r>
            <w:r>
              <w:rPr>
                <w:rFonts w:ascii="微软雅黑" w:hAnsi="微软雅黑" w:eastAsia="微软雅黑"/>
                <w:b w:val="0"/>
                <w:i w:val="0"/>
                <w:color w:val="000000"/>
                <w:spacing w:val="0"/>
                <w:w w:val="70"/>
                <w:kern w:val="0"/>
                <w:position w:val="0"/>
                <w:sz w:val="22"/>
                <w:szCs w:val="22"/>
              </w:rPr>
              <w:t xml:space="preserve"> </w:t>
            </w:r>
            <w:r>
              <w:rPr>
                <w:rFonts w:ascii="Times New Roman" w:hAnsi="Times New Roman" w:eastAsia="Times New Roman" w:cs="Times New Roman"/>
                <w:b w:val="0"/>
                <w:i w:val="0"/>
                <w:color w:val="000000"/>
                <w:spacing w:val="-1"/>
                <w:w w:val="100"/>
                <w:kern w:val="0"/>
                <w:position w:val="0"/>
                <w:sz w:val="22"/>
                <w:szCs w:val="22"/>
              </w:rPr>
              <w:t>b</w:t>
            </w:r>
            <w:r>
              <w:rPr>
                <w:rFonts w:ascii="Times New Roman" w:hAnsi="Times New Roman" w:eastAsia="Times New Roman" w:cs="Times New Roman"/>
                <w:b w:val="0"/>
                <w:i w:val="0"/>
                <w:color w:val="000000"/>
                <w:spacing w:val="0"/>
                <w:w w:val="100"/>
                <w:kern w:val="0"/>
                <w:position w:val="0"/>
                <w:sz w:val="22"/>
                <w:szCs w:val="22"/>
              </w:rPr>
              <w:t>it</w:t>
            </w:r>
            <w:r>
              <w:rPr>
                <w:rFonts w:ascii="Times New Roman" w:hAnsi="Times New Roman" w:eastAsia="Times New Roman"/>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2"/>
                <w:w w:val="100"/>
                <w:kern w:val="0"/>
                <w:position w:val="0"/>
                <w:sz w:val="22"/>
                <w:szCs w:val="22"/>
              </w:rPr>
              <w:t>时钟</w:t>
            </w:r>
          </w:p>
        </w:tc>
      </w:tr>
      <w:tr w14:paraId="3EB1D9FE">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94A4F45">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ws_lrc</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453353C0">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322993F5">
            <w:pPr>
              <w:widowControl w:val="0"/>
              <w:kinsoku w:val="0"/>
              <w:autoSpaceDE w:val="0"/>
              <w:autoSpaceDN w:val="0"/>
              <w:adjustRightInd w:val="0"/>
              <w:spacing w:before="1" w:after="56" w:line="239"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ADC</w:t>
            </w:r>
            <w:r>
              <w:rPr>
                <w:rFonts w:ascii="Times New Roman" w:hAnsi="Times New Roman" w:eastAsia="Times New Roman"/>
                <w:b w:val="0"/>
                <w:i w:val="0"/>
                <w:color w:val="000000"/>
                <w:spacing w:val="0"/>
                <w:w w:val="81"/>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采样时钟</w:t>
            </w:r>
          </w:p>
        </w:tc>
      </w:tr>
      <w:tr w14:paraId="55624B66">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1B9BDAC6">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sdata</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DFA5ACB">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2E12750">
            <w:pPr>
              <w:widowControl w:val="0"/>
              <w:kinsoku w:val="0"/>
              <w:autoSpaceDE w:val="0"/>
              <w:autoSpaceDN w:val="0"/>
              <w:adjustRightInd w:val="0"/>
              <w:spacing w:before="0" w:after="54" w:line="240"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音频数字</w:t>
            </w:r>
            <w:r>
              <w:rPr>
                <w:rFonts w:ascii="微软雅黑" w:hAnsi="微软雅黑" w:eastAsia="微软雅黑" w:cs="微软雅黑"/>
                <w:b w:val="0"/>
                <w:i w:val="0"/>
                <w:color w:val="000000"/>
                <w:spacing w:val="0"/>
                <w:w w:val="100"/>
                <w:kern w:val="0"/>
                <w:position w:val="0"/>
                <w:sz w:val="22"/>
                <w:szCs w:val="22"/>
              </w:rPr>
              <w:t>接口串行数据</w:t>
            </w:r>
            <w:r>
              <w:rPr>
                <w:rFonts w:ascii="微软雅黑" w:hAnsi="微软雅黑" w:eastAsia="微软雅黑" w:cs="微软雅黑"/>
                <w:b w:val="0"/>
                <w:i w:val="0"/>
                <w:color w:val="000000"/>
                <w:spacing w:val="2"/>
                <w:w w:val="100"/>
                <w:kern w:val="0"/>
                <w:position w:val="0"/>
                <w:sz w:val="22"/>
                <w:szCs w:val="22"/>
              </w:rPr>
              <w:t>输入</w:t>
            </w:r>
          </w:p>
        </w:tc>
      </w:tr>
      <w:tr w14:paraId="67680801">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4564A723">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left_data</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EA60331">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out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157D58C0">
            <w:pPr>
              <w:widowControl w:val="0"/>
              <w:kinsoku w:val="0"/>
              <w:autoSpaceDE w:val="0"/>
              <w:autoSpaceDN w:val="0"/>
              <w:adjustRightInd w:val="0"/>
              <w:spacing w:before="0" w:after="54" w:line="240" w:lineRule="auto"/>
              <w:ind w:left="333" w:right="0" w:firstLine="0"/>
              <w:jc w:val="left"/>
              <w:textAlignment w:val="baseline"/>
            </w:pPr>
            <w:r>
              <w:rPr>
                <w:rFonts w:ascii="微软雅黑" w:hAnsi="微软雅黑" w:eastAsia="微软雅黑" w:cs="微软雅黑"/>
                <w:b w:val="0"/>
                <w:i w:val="0"/>
                <w:color w:val="000000"/>
                <w:spacing w:val="1"/>
                <w:w w:val="99"/>
                <w:kern w:val="0"/>
                <w:position w:val="0"/>
                <w:sz w:val="22"/>
                <w:szCs w:val="22"/>
              </w:rPr>
              <w:t>左声道数</w:t>
            </w:r>
            <w:r>
              <w:rPr>
                <w:rFonts w:ascii="微软雅黑" w:hAnsi="微软雅黑" w:eastAsia="微软雅黑" w:cs="微软雅黑"/>
                <w:b w:val="0"/>
                <w:i w:val="0"/>
                <w:color w:val="000000"/>
                <w:spacing w:val="1"/>
                <w:w w:val="100"/>
                <w:kern w:val="0"/>
                <w:position w:val="0"/>
                <w:sz w:val="22"/>
                <w:szCs w:val="22"/>
              </w:rPr>
              <w:t>据</w:t>
            </w:r>
          </w:p>
        </w:tc>
      </w:tr>
      <w:tr w14:paraId="65783436">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690271CE">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right_data</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6B4923C">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out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48B70582">
            <w:pPr>
              <w:widowControl w:val="0"/>
              <w:kinsoku w:val="0"/>
              <w:autoSpaceDE w:val="0"/>
              <w:autoSpaceDN w:val="0"/>
              <w:adjustRightInd w:val="0"/>
              <w:spacing w:before="0" w:after="54" w:line="240" w:lineRule="auto"/>
              <w:ind w:left="333" w:right="0" w:firstLine="0"/>
              <w:jc w:val="left"/>
              <w:textAlignment w:val="baseline"/>
            </w:pPr>
            <w:r>
              <w:rPr>
                <w:rFonts w:ascii="微软雅黑" w:hAnsi="微软雅黑" w:eastAsia="微软雅黑" w:cs="微软雅黑"/>
                <w:b w:val="0"/>
                <w:i w:val="0"/>
                <w:color w:val="000000"/>
                <w:spacing w:val="1"/>
                <w:w w:val="99"/>
                <w:kern w:val="0"/>
                <w:position w:val="0"/>
                <w:sz w:val="22"/>
                <w:szCs w:val="22"/>
              </w:rPr>
              <w:t>右声道数</w:t>
            </w:r>
            <w:r>
              <w:rPr>
                <w:rFonts w:ascii="微软雅黑" w:hAnsi="微软雅黑" w:eastAsia="微软雅黑" w:cs="微软雅黑"/>
                <w:b w:val="0"/>
                <w:i w:val="0"/>
                <w:color w:val="000000"/>
                <w:spacing w:val="1"/>
                <w:w w:val="100"/>
                <w:kern w:val="0"/>
                <w:position w:val="0"/>
                <w:sz w:val="22"/>
                <w:szCs w:val="22"/>
              </w:rPr>
              <w:t>据</w:t>
            </w:r>
          </w:p>
        </w:tc>
      </w:tr>
      <w:tr w14:paraId="119166BB">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476A51FE">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data_valid</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687A4C1F">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out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351159C7">
            <w:pPr>
              <w:widowControl w:val="0"/>
              <w:kinsoku w:val="0"/>
              <w:autoSpaceDE w:val="0"/>
              <w:autoSpaceDN w:val="0"/>
              <w:adjustRightInd w:val="0"/>
              <w:spacing w:before="0" w:after="49" w:line="240" w:lineRule="auto"/>
              <w:ind w:left="333" w:right="0" w:firstLine="0"/>
              <w:jc w:val="left"/>
              <w:textAlignment w:val="baseline"/>
            </w:pPr>
            <w:r>
              <w:rPr>
                <w:rFonts w:ascii="微软雅黑" w:hAnsi="微软雅黑" w:eastAsia="微软雅黑" w:cs="微软雅黑"/>
                <w:b w:val="0"/>
                <w:i w:val="0"/>
                <w:color w:val="000000"/>
                <w:spacing w:val="1"/>
                <w:w w:val="99"/>
                <w:kern w:val="0"/>
                <w:position w:val="0"/>
                <w:sz w:val="22"/>
                <w:szCs w:val="22"/>
              </w:rPr>
              <w:t>音频数据</w:t>
            </w:r>
            <w:r>
              <w:rPr>
                <w:rFonts w:ascii="微软雅黑" w:hAnsi="微软雅黑" w:eastAsia="微软雅黑" w:cs="微软雅黑"/>
                <w:b w:val="0"/>
                <w:i w:val="0"/>
                <w:color w:val="000000"/>
                <w:spacing w:val="1"/>
                <w:w w:val="100"/>
                <w:kern w:val="0"/>
                <w:position w:val="0"/>
                <w:sz w:val="22"/>
                <w:szCs w:val="22"/>
              </w:rPr>
              <w:t>有效</w:t>
            </w:r>
          </w:p>
        </w:tc>
      </w:tr>
    </w:tbl>
    <w:p w14:paraId="1E9F6CB8">
      <w:pPr>
        <w:widowControl w:val="0"/>
        <w:kinsoku w:val="0"/>
        <w:autoSpaceDE w:val="0"/>
        <w:autoSpaceDN w:val="0"/>
        <w:adjustRightInd w:val="0"/>
        <w:spacing w:before="1" w:after="0" w:line="239" w:lineRule="auto"/>
        <w:ind w:left="3936" w:right="0" w:firstLine="0"/>
        <w:jc w:val="left"/>
        <w:textAlignment w:val="baseline"/>
      </w:pPr>
      <w:r>
        <w:rPr>
          <w:rFonts w:ascii="Calibri" w:hAnsi="Calibri" w:eastAsia="Calibri" w:cs="Calibri"/>
          <w:b w:val="0"/>
          <w:i w:val="0"/>
          <w:color w:val="000000"/>
          <w:spacing w:val="0"/>
          <w:w w:val="100"/>
          <w:kern w:val="0"/>
          <w:position w:val="0"/>
          <w:sz w:val="22"/>
          <w:szCs w:val="22"/>
        </w:rPr>
        <w:t>audio_rx</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音频接收模块端口</w:t>
      </w:r>
    </w:p>
    <w:p w14:paraId="4BA3D078">
      <w:pPr>
        <w:widowControl w:val="0"/>
        <w:kinsoku w:val="0"/>
        <w:autoSpaceDE w:val="0"/>
        <w:autoSpaceDN w:val="0"/>
        <w:adjustRightInd w:val="0"/>
        <w:spacing w:before="1" w:after="0" w:line="261" w:lineRule="auto"/>
        <w:ind w:left="338" w:right="0" w:firstLine="0"/>
        <w:jc w:val="both"/>
        <w:textAlignment w:val="baseline"/>
        <w:rPr>
          <w:rFonts w:ascii="Arial" w:hAnsi="Arial" w:eastAsia="Arial" w:cs="Arial"/>
          <w:sz w:val="20"/>
          <w:szCs w:val="20"/>
        </w:rPr>
      </w:pPr>
    </w:p>
    <w:p w14:paraId="7FFAAE40">
      <w:pPr>
        <w:widowControl w:val="0"/>
        <w:kinsoku w:val="0"/>
        <w:autoSpaceDE w:val="0"/>
        <w:autoSpaceDN w:val="0"/>
        <w:adjustRightInd w:val="0"/>
        <w:spacing w:before="1" w:after="0" w:line="269" w:lineRule="auto"/>
        <w:ind w:left="338" w:right="392" w:firstLine="439"/>
        <w:jc w:val="left"/>
        <w:textAlignment w:val="baseline"/>
      </w:pPr>
      <w:r>
        <w:rPr>
          <w:rFonts w:ascii="Calibri" w:hAnsi="Calibri" w:eastAsia="Calibri" w:cs="Calibri"/>
          <w:b w:val="0"/>
          <w:i w:val="0"/>
          <w:color w:val="000000"/>
          <w:spacing w:val="0"/>
          <w:w w:val="99"/>
          <w:kern w:val="0"/>
          <w:position w:val="0"/>
          <w:sz w:val="22"/>
          <w:szCs w:val="22"/>
        </w:rPr>
        <w:t>audio_tx</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是音频发送模</w:t>
      </w:r>
      <w:r>
        <w:rPr>
          <w:rFonts w:ascii="微软雅黑" w:hAnsi="微软雅黑" w:eastAsia="微软雅黑" w:cs="微软雅黑"/>
          <w:b w:val="0"/>
          <w:i w:val="0"/>
          <w:color w:val="000000"/>
          <w:spacing w:val="0"/>
          <w:w w:val="100"/>
          <w:kern w:val="0"/>
          <w:position w:val="0"/>
          <w:sz w:val="22"/>
          <w:szCs w:val="22"/>
        </w:rPr>
        <w:t>块，完成左右声道音频数据的串行化。同样通过时序图可以看到，语</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音信号完成模数，数模转换从</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SDRAM</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输出后进入发送模块，在</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LRC</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信号上升沿，且即将跳变为</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高电平时接收左声道数</w:t>
      </w:r>
      <w:r>
        <w:rPr>
          <w:rFonts w:ascii="微软雅黑" w:hAnsi="微软雅黑" w:eastAsia="微软雅黑" w:cs="微软雅黑"/>
          <w:b w:val="0"/>
          <w:i w:val="0"/>
          <w:color w:val="000000"/>
          <w:spacing w:val="0"/>
          <w:w w:val="100"/>
          <w:kern w:val="0"/>
          <w:position w:val="0"/>
          <w:sz w:val="22"/>
          <w:szCs w:val="22"/>
        </w:rPr>
        <w:t>据，</w:t>
      </w:r>
      <w:r>
        <w:rPr>
          <w:rFonts w:ascii="Calibri" w:hAnsi="Calibri" w:eastAsia="Calibri" w:cs="Calibri"/>
          <w:b w:val="0"/>
          <w:i w:val="0"/>
          <w:color w:val="000000"/>
          <w:spacing w:val="0"/>
          <w:w w:val="100"/>
          <w:kern w:val="0"/>
          <w:position w:val="0"/>
          <w:sz w:val="22"/>
          <w:szCs w:val="22"/>
        </w:rPr>
        <w:t>BCLK</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信号下降沿时完成缓存将并行信号转换为串行信号的过程；在</w:t>
      </w:r>
      <w:r>
        <w:rPr>
          <w:rFonts w:ascii="微软雅黑" w:hAnsi="微软雅黑" w:eastAsia="微软雅黑"/>
          <w:b w:val="0"/>
          <w:i w:val="0"/>
          <w:color w:val="000000"/>
          <w:spacing w:val="0"/>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LRC</w:t>
      </w:r>
      <w:r>
        <w:rPr>
          <w:rFonts w:ascii="Calibri" w:hAnsi="Calibri" w:eastAsia="Calibri"/>
          <w:b w:val="0"/>
          <w:i w:val="0"/>
          <w:color w:val="000000"/>
          <w:spacing w:val="0"/>
          <w:w w:val="74"/>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信号上升沿且即将跳变为低电平时接收右声道数据，在</w:t>
      </w:r>
      <w:r>
        <w:rPr>
          <w:rFonts w:ascii="微软雅黑" w:hAnsi="微软雅黑" w:eastAsia="微软雅黑"/>
          <w:b w:val="0"/>
          <w:i w:val="0"/>
          <w:color w:val="000000"/>
          <w:spacing w:val="0"/>
          <w:w w:val="74"/>
          <w:kern w:val="0"/>
          <w:position w:val="0"/>
          <w:sz w:val="22"/>
          <w:szCs w:val="22"/>
        </w:rPr>
        <w:t xml:space="preserve"> </w:t>
      </w:r>
      <w:r>
        <w:rPr>
          <w:rFonts w:ascii="Calibri" w:hAnsi="Calibri" w:eastAsia="Calibri" w:cs="Calibri"/>
          <w:b w:val="0"/>
          <w:i w:val="0"/>
          <w:color w:val="000000"/>
          <w:spacing w:val="0"/>
          <w:w w:val="100"/>
          <w:kern w:val="0"/>
          <w:position w:val="0"/>
          <w:sz w:val="22"/>
          <w:szCs w:val="22"/>
        </w:rPr>
        <w:t>BCLK</w:t>
      </w:r>
      <w:r>
        <w:rPr>
          <w:rFonts w:ascii="Calibri" w:hAnsi="Calibri" w:eastAsia="Calibri"/>
          <w:b w:val="0"/>
          <w:i w:val="0"/>
          <w:color w:val="000000"/>
          <w:spacing w:val="0"/>
          <w:w w:val="74"/>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信号下降沿时完成缓存将并行信</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号转换为串行信</w:t>
      </w:r>
      <w:r>
        <w:rPr>
          <w:rFonts w:ascii="微软雅黑" w:hAnsi="微软雅黑" w:eastAsia="微软雅黑" w:cs="微软雅黑"/>
          <w:b w:val="0"/>
          <w:i w:val="0"/>
          <w:color w:val="000000"/>
          <w:spacing w:val="0"/>
          <w:w w:val="100"/>
          <w:kern w:val="0"/>
          <w:position w:val="0"/>
          <w:sz w:val="22"/>
          <w:szCs w:val="22"/>
        </w:rPr>
        <w:t>号的过</w:t>
      </w:r>
      <w:r>
        <w:rPr>
          <w:rFonts w:ascii="微软雅黑" w:hAnsi="微软雅黑" w:eastAsia="微软雅黑" w:cs="微软雅黑"/>
          <w:b w:val="0"/>
          <w:i w:val="0"/>
          <w:color w:val="000000"/>
          <w:spacing w:val="1"/>
          <w:w w:val="100"/>
          <w:kern w:val="0"/>
          <w:position w:val="0"/>
          <w:sz w:val="22"/>
          <w:szCs w:val="22"/>
        </w:rPr>
        <w:t>程。</w:t>
      </w:r>
    </w:p>
    <w:p w14:paraId="32477E17">
      <w:pPr>
        <w:widowControl w:val="0"/>
        <w:kinsoku w:val="0"/>
        <w:autoSpaceDE w:val="0"/>
        <w:autoSpaceDN w:val="0"/>
        <w:adjustRightInd w:val="0"/>
        <w:spacing w:before="2" w:after="0" w:line="275" w:lineRule="auto"/>
        <w:ind w:left="338" w:right="0" w:firstLine="0"/>
        <w:jc w:val="both"/>
        <w:textAlignment w:val="baseline"/>
        <w:rPr>
          <w:rFonts w:ascii="Arial" w:hAnsi="Arial" w:eastAsia="Arial" w:cs="Arial"/>
          <w:sz w:val="20"/>
          <w:szCs w:val="20"/>
        </w:rPr>
      </w:pPr>
    </w:p>
    <w:tbl>
      <w:tblPr>
        <w:tblStyle w:val="2"/>
        <w:tblW w:w="0" w:type="auto"/>
        <w:tblInd w:w="776" w:type="dxa"/>
        <w:tblLayout w:type="fixed"/>
        <w:tblCellMar>
          <w:top w:w="0" w:type="dxa"/>
          <w:left w:w="10" w:type="dxa"/>
          <w:bottom w:w="0" w:type="dxa"/>
          <w:right w:w="10" w:type="dxa"/>
        </w:tblCellMar>
      </w:tblPr>
      <w:tblGrid>
        <w:gridCol w:w="2682"/>
        <w:gridCol w:w="1077"/>
        <w:gridCol w:w="5287"/>
      </w:tblGrid>
      <w:tr w14:paraId="688D0E70">
        <w:tblPrEx>
          <w:tblCellMar>
            <w:top w:w="0" w:type="dxa"/>
            <w:left w:w="10" w:type="dxa"/>
            <w:bottom w:w="0" w:type="dxa"/>
            <w:right w:w="10" w:type="dxa"/>
          </w:tblCellMar>
        </w:tblPrEx>
        <w:trPr>
          <w:cantSplit/>
          <w:trHeight w:val="436" w:hRule="atLeast"/>
        </w:trPr>
        <w:tc>
          <w:tcPr>
            <w:tcBorders>
              <w:top w:val="single" w:color="B8CCE4" w:sz="4" w:space="0"/>
              <w:left w:val="single" w:color="B8CCE4" w:sz="4" w:space="0"/>
              <w:bottom w:val="single" w:color="95B3D7" w:sz="10" w:space="0"/>
              <w:right w:val="single" w:color="B8CCE4" w:sz="4" w:space="0"/>
            </w:tcBorders>
            <w:tcMar>
              <w:top w:w="0" w:type="dxa"/>
              <w:left w:w="0" w:type="dxa"/>
              <w:bottom w:w="0" w:type="dxa"/>
              <w:right w:w="0" w:type="dxa"/>
            </w:tcMar>
            <w:vAlign w:val="top"/>
          </w:tcPr>
          <w:p w14:paraId="53C86BEC">
            <w:pPr>
              <w:widowControl w:val="0"/>
              <w:kinsoku w:val="0"/>
              <w:autoSpaceDE w:val="0"/>
              <w:autoSpaceDN w:val="0"/>
              <w:adjustRightInd w:val="0"/>
              <w:spacing w:before="0" w:after="57" w:line="240" w:lineRule="auto"/>
              <w:ind w:left="1004" w:right="0" w:firstLine="0"/>
              <w:jc w:val="left"/>
              <w:textAlignment w:val="baseline"/>
            </w:pPr>
            <w:r>
              <w:rPr>
                <w:rFonts w:ascii="微软雅黑" w:hAnsi="微软雅黑" w:eastAsia="微软雅黑" w:cs="微软雅黑"/>
                <w:b/>
                <w:i w:val="0"/>
                <w:color w:val="000000"/>
                <w:spacing w:val="1"/>
                <w:w w:val="99"/>
                <w:kern w:val="0"/>
                <w:position w:val="0"/>
                <w:sz w:val="22"/>
                <w:szCs w:val="22"/>
              </w:rPr>
              <w:t>信号名称</w:t>
            </w:r>
          </w:p>
        </w:tc>
        <w:tc>
          <w:tcPr>
            <w:tcBorders>
              <w:top w:val="single" w:color="B8CCE4" w:sz="4" w:space="0"/>
              <w:left w:val="single" w:color="B8CCE4" w:sz="4" w:space="0"/>
              <w:bottom w:val="single" w:color="95B3D7" w:sz="10" w:space="0"/>
              <w:right w:val="single" w:color="B8CCE4" w:sz="4" w:space="0"/>
            </w:tcBorders>
            <w:tcMar>
              <w:top w:w="0" w:type="dxa"/>
              <w:left w:w="0" w:type="dxa"/>
              <w:bottom w:w="0" w:type="dxa"/>
              <w:right w:w="0" w:type="dxa"/>
            </w:tcMar>
            <w:vAlign w:val="top"/>
          </w:tcPr>
          <w:p w14:paraId="314B4D77">
            <w:pPr>
              <w:widowControl w:val="0"/>
              <w:kinsoku w:val="0"/>
              <w:autoSpaceDE w:val="0"/>
              <w:autoSpaceDN w:val="0"/>
              <w:adjustRightInd w:val="0"/>
              <w:spacing w:before="0" w:after="57" w:line="240" w:lineRule="auto"/>
              <w:ind w:left="426" w:right="0" w:firstLine="0"/>
              <w:jc w:val="left"/>
              <w:textAlignment w:val="baseline"/>
            </w:pPr>
            <w:r>
              <w:rPr>
                <w:rFonts w:ascii="微软雅黑" w:hAnsi="微软雅黑" w:eastAsia="微软雅黑" w:cs="微软雅黑"/>
                <w:b/>
                <w:i w:val="0"/>
                <w:color w:val="000000"/>
                <w:spacing w:val="1"/>
                <w:w w:val="99"/>
                <w:kern w:val="0"/>
                <w:position w:val="0"/>
                <w:sz w:val="22"/>
                <w:szCs w:val="22"/>
              </w:rPr>
              <w:t>方向</w:t>
            </w:r>
          </w:p>
        </w:tc>
        <w:tc>
          <w:tcPr>
            <w:tcBorders>
              <w:top w:val="single" w:color="B8CCE4" w:sz="4" w:space="0"/>
              <w:left w:val="single" w:color="B8CCE4" w:sz="4" w:space="0"/>
              <w:bottom w:val="single" w:color="95B3D7" w:sz="12" w:space="0"/>
              <w:right w:val="single" w:color="B8CCE4" w:sz="4" w:space="0"/>
            </w:tcBorders>
            <w:tcMar>
              <w:top w:w="0" w:type="dxa"/>
              <w:left w:w="0" w:type="dxa"/>
              <w:bottom w:w="0" w:type="dxa"/>
              <w:right w:w="0" w:type="dxa"/>
            </w:tcMar>
            <w:vAlign w:val="top"/>
          </w:tcPr>
          <w:p w14:paraId="300D0EF2">
            <w:pPr>
              <w:widowControl w:val="0"/>
              <w:kinsoku w:val="0"/>
              <w:autoSpaceDE w:val="0"/>
              <w:autoSpaceDN w:val="0"/>
              <w:adjustRightInd w:val="0"/>
              <w:spacing w:before="0" w:after="55" w:line="240" w:lineRule="auto"/>
              <w:ind w:left="2534" w:right="0" w:firstLine="0"/>
              <w:jc w:val="left"/>
              <w:textAlignment w:val="baseline"/>
            </w:pPr>
            <w:r>
              <w:rPr>
                <w:rFonts w:ascii="微软雅黑" w:hAnsi="微软雅黑" w:eastAsia="微软雅黑" w:cs="微软雅黑"/>
                <w:b/>
                <w:i w:val="0"/>
                <w:color w:val="000000"/>
                <w:spacing w:val="1"/>
                <w:w w:val="99"/>
                <w:kern w:val="0"/>
                <w:position w:val="0"/>
                <w:sz w:val="22"/>
                <w:szCs w:val="22"/>
              </w:rPr>
              <w:t>说明</w:t>
            </w:r>
          </w:p>
        </w:tc>
      </w:tr>
      <w:tr w14:paraId="3A5621CE">
        <w:tblPrEx>
          <w:tblCellMar>
            <w:top w:w="0" w:type="dxa"/>
            <w:left w:w="10" w:type="dxa"/>
            <w:bottom w:w="0" w:type="dxa"/>
            <w:right w:w="10" w:type="dxa"/>
          </w:tblCellMar>
        </w:tblPrEx>
        <w:trPr>
          <w:cantSplit/>
          <w:trHeight w:val="435" w:hRule="atLeast"/>
        </w:trPr>
        <w:tc>
          <w:tcPr>
            <w:tcBorders>
              <w:top w:val="single" w:color="95B3D7" w:sz="10" w:space="0"/>
              <w:left w:val="single" w:color="B8CCE4" w:sz="4" w:space="0"/>
              <w:bottom w:val="single" w:color="B8CCE4" w:sz="4" w:space="0"/>
              <w:right w:val="single" w:color="B8CCE4" w:sz="4" w:space="0"/>
            </w:tcBorders>
            <w:tcMar>
              <w:top w:w="0" w:type="dxa"/>
              <w:left w:w="0" w:type="dxa"/>
              <w:bottom w:w="0" w:type="dxa"/>
              <w:right w:w="0" w:type="dxa"/>
            </w:tcMar>
            <w:vAlign w:val="top"/>
          </w:tcPr>
          <w:p w14:paraId="5CE1A7A1">
            <w:pPr>
              <w:widowControl w:val="0"/>
              <w:kinsoku w:val="0"/>
              <w:autoSpaceDE w:val="0"/>
              <w:autoSpaceDN w:val="0"/>
              <w:adjustRightInd w:val="0"/>
              <w:spacing w:before="3" w:after="0" w:line="239"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clk</w:t>
            </w:r>
          </w:p>
        </w:tc>
        <w:tc>
          <w:tcPr>
            <w:tcBorders>
              <w:top w:val="single" w:color="95B3D7" w:sz="10" w:space="0"/>
              <w:left w:val="single" w:color="B8CCE4" w:sz="4" w:space="0"/>
              <w:bottom w:val="single" w:color="B8CCE4" w:sz="4" w:space="0"/>
              <w:right w:val="single" w:color="B8CCE4" w:sz="4" w:space="0"/>
            </w:tcBorders>
            <w:tcMar>
              <w:top w:w="0" w:type="dxa"/>
              <w:left w:w="0" w:type="dxa"/>
              <w:bottom w:w="0" w:type="dxa"/>
              <w:right w:w="0" w:type="dxa"/>
            </w:tcMar>
            <w:vAlign w:val="top"/>
          </w:tcPr>
          <w:p w14:paraId="2D1BC60D">
            <w:pPr>
              <w:widowControl w:val="0"/>
              <w:kinsoku w:val="0"/>
              <w:autoSpaceDE w:val="0"/>
              <w:autoSpaceDN w:val="0"/>
              <w:adjustRightInd w:val="0"/>
              <w:spacing w:before="0" w:after="0" w:line="237"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95B3D7" w:sz="12" w:space="0"/>
              <w:left w:val="single" w:color="B8CCE4" w:sz="4" w:space="0"/>
              <w:bottom w:val="single" w:color="B8CCE4" w:sz="4" w:space="0"/>
              <w:right w:val="single" w:color="B8CCE4" w:sz="4" w:space="0"/>
            </w:tcBorders>
            <w:tcMar>
              <w:top w:w="0" w:type="dxa"/>
              <w:left w:w="0" w:type="dxa"/>
              <w:bottom w:w="0" w:type="dxa"/>
              <w:right w:w="0" w:type="dxa"/>
            </w:tcMar>
            <w:vAlign w:val="top"/>
          </w:tcPr>
          <w:p w14:paraId="70FD9E3F">
            <w:pPr>
              <w:widowControl w:val="0"/>
              <w:kinsoku w:val="0"/>
              <w:autoSpaceDE w:val="0"/>
              <w:autoSpaceDN w:val="0"/>
              <w:adjustRightInd w:val="0"/>
              <w:spacing w:before="1" w:after="58" w:line="239" w:lineRule="auto"/>
              <w:ind w:left="333" w:right="0" w:firstLine="0"/>
              <w:jc w:val="left"/>
              <w:textAlignment w:val="baseline"/>
            </w:pPr>
            <w:r>
              <w:rPr>
                <w:rFonts w:ascii="微软雅黑" w:hAnsi="微软雅黑" w:eastAsia="微软雅黑" w:cs="微软雅黑"/>
                <w:b w:val="0"/>
                <w:i w:val="0"/>
                <w:color w:val="000000"/>
                <w:spacing w:val="1"/>
                <w:w w:val="99"/>
                <w:kern w:val="0"/>
                <w:position w:val="0"/>
                <w:sz w:val="22"/>
                <w:szCs w:val="22"/>
              </w:rPr>
              <w:t>时钟输入</w:t>
            </w:r>
          </w:p>
        </w:tc>
      </w:tr>
      <w:tr w14:paraId="698736B9">
        <w:tblPrEx>
          <w:tblCellMar>
            <w:top w:w="0" w:type="dxa"/>
            <w:left w:w="10" w:type="dxa"/>
            <w:bottom w:w="0" w:type="dxa"/>
            <w:right w:w="10" w:type="dxa"/>
          </w:tblCellMar>
        </w:tblPrEx>
        <w:trPr>
          <w:cantSplit/>
          <w:trHeight w:val="435"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6885D43">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rst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4AE6860B">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6E1851C">
            <w:pPr>
              <w:widowControl w:val="0"/>
              <w:kinsoku w:val="0"/>
              <w:autoSpaceDE w:val="0"/>
              <w:autoSpaceDN w:val="0"/>
              <w:adjustRightInd w:val="0"/>
              <w:spacing w:before="1" w:after="57" w:line="239"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异步复位</w:t>
            </w:r>
            <w:r>
              <w:rPr>
                <w:rFonts w:ascii="微软雅黑" w:hAnsi="微软雅黑" w:eastAsia="微软雅黑" w:cs="微软雅黑"/>
                <w:b w:val="0"/>
                <w:i w:val="0"/>
                <w:color w:val="000000"/>
                <w:spacing w:val="1"/>
                <w:w w:val="100"/>
                <w:kern w:val="0"/>
                <w:position w:val="0"/>
                <w:sz w:val="22"/>
                <w:szCs w:val="22"/>
              </w:rPr>
              <w:t>输入，</w:t>
            </w:r>
            <w:r>
              <w:rPr>
                <w:rFonts w:ascii="微软雅黑" w:hAnsi="微软雅黑" w:eastAsia="微软雅黑" w:cs="微软雅黑"/>
                <w:b w:val="0"/>
                <w:i w:val="0"/>
                <w:color w:val="000000"/>
                <w:spacing w:val="0"/>
                <w:w w:val="100"/>
                <w:kern w:val="0"/>
                <w:position w:val="0"/>
                <w:sz w:val="22"/>
                <w:szCs w:val="22"/>
              </w:rPr>
              <w:t>高复位</w:t>
            </w:r>
          </w:p>
        </w:tc>
      </w:tr>
      <w:tr w14:paraId="6DDED662">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12A5D514">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sck_bclk</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4E65C1CF">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E293ACA">
            <w:pPr>
              <w:widowControl w:val="0"/>
              <w:kinsoku w:val="0"/>
              <w:autoSpaceDE w:val="0"/>
              <w:autoSpaceDN w:val="0"/>
              <w:adjustRightInd w:val="0"/>
              <w:spacing w:before="1" w:after="56" w:line="239" w:lineRule="auto"/>
              <w:ind w:left="333" w:right="0" w:firstLine="0"/>
              <w:jc w:val="left"/>
              <w:textAlignment w:val="baseline"/>
            </w:pPr>
            <w:r>
              <w:rPr>
                <w:rFonts w:ascii="微软雅黑" w:hAnsi="微软雅黑" w:eastAsia="微软雅黑" w:cs="微软雅黑"/>
                <w:b w:val="0"/>
                <w:i w:val="0"/>
                <w:color w:val="000000"/>
                <w:spacing w:val="-2"/>
                <w:w w:val="99"/>
                <w:kern w:val="0"/>
                <w:position w:val="0"/>
                <w:sz w:val="22"/>
                <w:szCs w:val="22"/>
              </w:rPr>
              <w:t>数字音频接口</w:t>
            </w:r>
            <w:r>
              <w:rPr>
                <w:rFonts w:ascii="微软雅黑" w:hAnsi="微软雅黑" w:eastAsia="微软雅黑"/>
                <w:b w:val="0"/>
                <w:i w:val="0"/>
                <w:color w:val="000000"/>
                <w:spacing w:val="0"/>
                <w:w w:val="70"/>
                <w:kern w:val="0"/>
                <w:position w:val="0"/>
                <w:sz w:val="22"/>
                <w:szCs w:val="22"/>
              </w:rPr>
              <w:t xml:space="preserve"> </w:t>
            </w:r>
            <w:r>
              <w:rPr>
                <w:rFonts w:ascii="Times New Roman" w:hAnsi="Times New Roman" w:eastAsia="Times New Roman" w:cs="Times New Roman"/>
                <w:b w:val="0"/>
                <w:i w:val="0"/>
                <w:color w:val="000000"/>
                <w:spacing w:val="-1"/>
                <w:w w:val="100"/>
                <w:kern w:val="0"/>
                <w:position w:val="0"/>
                <w:sz w:val="22"/>
                <w:szCs w:val="22"/>
              </w:rPr>
              <w:t>b</w:t>
            </w:r>
            <w:r>
              <w:rPr>
                <w:rFonts w:ascii="Times New Roman" w:hAnsi="Times New Roman" w:eastAsia="Times New Roman" w:cs="Times New Roman"/>
                <w:b w:val="0"/>
                <w:i w:val="0"/>
                <w:color w:val="000000"/>
                <w:spacing w:val="0"/>
                <w:w w:val="100"/>
                <w:kern w:val="0"/>
                <w:position w:val="0"/>
                <w:sz w:val="22"/>
                <w:szCs w:val="22"/>
              </w:rPr>
              <w:t>it</w:t>
            </w:r>
            <w:r>
              <w:rPr>
                <w:rFonts w:ascii="Times New Roman" w:hAnsi="Times New Roman" w:eastAsia="Times New Roman"/>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2"/>
                <w:w w:val="100"/>
                <w:kern w:val="0"/>
                <w:position w:val="0"/>
                <w:sz w:val="22"/>
                <w:szCs w:val="22"/>
              </w:rPr>
              <w:t>时钟</w:t>
            </w:r>
          </w:p>
        </w:tc>
      </w:tr>
      <w:tr w14:paraId="4B7E2E7B">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4A16053">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ws_lrc</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247618DC">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F0A00AA">
            <w:pPr>
              <w:widowControl w:val="0"/>
              <w:kinsoku w:val="0"/>
              <w:autoSpaceDE w:val="0"/>
              <w:autoSpaceDN w:val="0"/>
              <w:adjustRightInd w:val="0"/>
              <w:spacing w:before="1" w:after="56" w:line="239"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ADC</w:t>
            </w:r>
            <w:r>
              <w:rPr>
                <w:rFonts w:ascii="Times New Roman" w:hAnsi="Times New Roman" w:eastAsia="Times New Roman"/>
                <w:b w:val="0"/>
                <w:i w:val="0"/>
                <w:color w:val="000000"/>
                <w:spacing w:val="0"/>
                <w:w w:val="81"/>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采样时钟</w:t>
            </w:r>
          </w:p>
        </w:tc>
      </w:tr>
      <w:tr w14:paraId="627E5B19">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4FE11EF8">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sdata</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301637FF">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out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20A5BA6B">
            <w:pPr>
              <w:widowControl w:val="0"/>
              <w:kinsoku w:val="0"/>
              <w:autoSpaceDE w:val="0"/>
              <w:autoSpaceDN w:val="0"/>
              <w:adjustRightInd w:val="0"/>
              <w:spacing w:before="1" w:after="56" w:line="239"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音频数字</w:t>
            </w:r>
            <w:r>
              <w:rPr>
                <w:rFonts w:ascii="微软雅黑" w:hAnsi="微软雅黑" w:eastAsia="微软雅黑" w:cs="微软雅黑"/>
                <w:b w:val="0"/>
                <w:i w:val="0"/>
                <w:color w:val="000000"/>
                <w:spacing w:val="0"/>
                <w:w w:val="100"/>
                <w:kern w:val="0"/>
                <w:position w:val="0"/>
                <w:sz w:val="22"/>
                <w:szCs w:val="22"/>
              </w:rPr>
              <w:t>接口串行数据</w:t>
            </w:r>
            <w:r>
              <w:rPr>
                <w:rFonts w:ascii="微软雅黑" w:hAnsi="微软雅黑" w:eastAsia="微软雅黑" w:cs="微软雅黑"/>
                <w:b w:val="0"/>
                <w:i w:val="0"/>
                <w:color w:val="000000"/>
                <w:spacing w:val="2"/>
                <w:w w:val="100"/>
                <w:kern w:val="0"/>
                <w:position w:val="0"/>
                <w:sz w:val="22"/>
                <w:szCs w:val="22"/>
              </w:rPr>
              <w:t>输入</w:t>
            </w:r>
          </w:p>
        </w:tc>
      </w:tr>
      <w:tr w14:paraId="3A7614F9">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6598A9F3">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left_data</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351EA551">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1DFFC41">
            <w:pPr>
              <w:widowControl w:val="0"/>
              <w:kinsoku w:val="0"/>
              <w:autoSpaceDE w:val="0"/>
              <w:autoSpaceDN w:val="0"/>
              <w:adjustRightInd w:val="0"/>
              <w:spacing w:before="0" w:after="54" w:line="240" w:lineRule="auto"/>
              <w:ind w:left="333" w:right="0" w:firstLine="0"/>
              <w:jc w:val="left"/>
              <w:textAlignment w:val="baseline"/>
            </w:pPr>
            <w:r>
              <w:rPr>
                <w:rFonts w:ascii="微软雅黑" w:hAnsi="微软雅黑" w:eastAsia="微软雅黑" w:cs="微软雅黑"/>
                <w:b w:val="0"/>
                <w:i w:val="0"/>
                <w:color w:val="000000"/>
                <w:spacing w:val="1"/>
                <w:w w:val="99"/>
                <w:kern w:val="0"/>
                <w:position w:val="0"/>
                <w:sz w:val="22"/>
                <w:szCs w:val="22"/>
              </w:rPr>
              <w:t>左声道数</w:t>
            </w:r>
            <w:r>
              <w:rPr>
                <w:rFonts w:ascii="微软雅黑" w:hAnsi="微软雅黑" w:eastAsia="微软雅黑" w:cs="微软雅黑"/>
                <w:b w:val="0"/>
                <w:i w:val="0"/>
                <w:color w:val="000000"/>
                <w:spacing w:val="1"/>
                <w:w w:val="100"/>
                <w:kern w:val="0"/>
                <w:position w:val="0"/>
                <w:sz w:val="22"/>
                <w:szCs w:val="22"/>
              </w:rPr>
              <w:t>据</w:t>
            </w:r>
          </w:p>
        </w:tc>
      </w:tr>
      <w:tr w14:paraId="7F475BA4">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4B63FE16">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right_data</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4449C35">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AA79209">
            <w:pPr>
              <w:widowControl w:val="0"/>
              <w:kinsoku w:val="0"/>
              <w:autoSpaceDE w:val="0"/>
              <w:autoSpaceDN w:val="0"/>
              <w:adjustRightInd w:val="0"/>
              <w:spacing w:before="0" w:after="54" w:line="240" w:lineRule="auto"/>
              <w:ind w:left="333" w:right="0" w:firstLine="0"/>
              <w:jc w:val="left"/>
              <w:textAlignment w:val="baseline"/>
            </w:pPr>
            <w:r>
              <w:rPr>
                <w:rFonts w:ascii="微软雅黑" w:hAnsi="微软雅黑" w:eastAsia="微软雅黑" w:cs="微软雅黑"/>
                <w:b w:val="0"/>
                <w:i w:val="0"/>
                <w:color w:val="000000"/>
                <w:spacing w:val="1"/>
                <w:w w:val="99"/>
                <w:kern w:val="0"/>
                <w:position w:val="0"/>
                <w:sz w:val="22"/>
                <w:szCs w:val="22"/>
              </w:rPr>
              <w:t>右声道数</w:t>
            </w:r>
            <w:r>
              <w:rPr>
                <w:rFonts w:ascii="微软雅黑" w:hAnsi="微软雅黑" w:eastAsia="微软雅黑" w:cs="微软雅黑"/>
                <w:b w:val="0"/>
                <w:i w:val="0"/>
                <w:color w:val="000000"/>
                <w:spacing w:val="1"/>
                <w:w w:val="100"/>
                <w:kern w:val="0"/>
                <w:position w:val="0"/>
                <w:sz w:val="22"/>
                <w:szCs w:val="22"/>
              </w:rPr>
              <w:t>据</w:t>
            </w:r>
          </w:p>
        </w:tc>
      </w:tr>
      <w:tr w14:paraId="1AC79757">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1268EB91">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read_data_en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1143E5BB">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out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36560B38">
            <w:pPr>
              <w:widowControl w:val="0"/>
              <w:kinsoku w:val="0"/>
              <w:autoSpaceDE w:val="0"/>
              <w:autoSpaceDN w:val="0"/>
              <w:adjustRightInd w:val="0"/>
              <w:spacing w:before="0" w:after="49" w:line="240"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音频数据</w:t>
            </w:r>
            <w:r>
              <w:rPr>
                <w:rFonts w:ascii="微软雅黑" w:hAnsi="微软雅黑" w:eastAsia="微软雅黑" w:cs="微软雅黑"/>
                <w:b w:val="0"/>
                <w:i w:val="0"/>
                <w:color w:val="000000"/>
                <w:spacing w:val="0"/>
                <w:w w:val="100"/>
                <w:kern w:val="0"/>
                <w:position w:val="0"/>
                <w:sz w:val="22"/>
                <w:szCs w:val="22"/>
              </w:rPr>
              <w:t>读取，提前一</w:t>
            </w:r>
            <w:r>
              <w:rPr>
                <w:rFonts w:ascii="微软雅黑" w:hAnsi="微软雅黑" w:eastAsia="微软雅黑" w:cs="微软雅黑"/>
                <w:b w:val="0"/>
                <w:i w:val="0"/>
                <w:color w:val="000000"/>
                <w:spacing w:val="2"/>
                <w:w w:val="100"/>
                <w:kern w:val="0"/>
                <w:position w:val="0"/>
                <w:sz w:val="22"/>
                <w:szCs w:val="22"/>
              </w:rPr>
              <w:t>个</w:t>
            </w:r>
            <w:r>
              <w:rPr>
                <w:rFonts w:ascii="微软雅黑" w:hAnsi="微软雅黑" w:eastAsia="微软雅黑" w:cs="微软雅黑"/>
                <w:b w:val="0"/>
                <w:i w:val="0"/>
                <w:color w:val="000000"/>
                <w:spacing w:val="0"/>
                <w:w w:val="100"/>
                <w:kern w:val="0"/>
                <w:position w:val="0"/>
                <w:sz w:val="22"/>
                <w:szCs w:val="22"/>
              </w:rPr>
              <w:t>采样周期</w:t>
            </w:r>
            <w:r>
              <w:rPr>
                <w:rFonts w:ascii="微软雅黑" w:hAnsi="微软雅黑" w:eastAsia="微软雅黑" w:cs="微软雅黑"/>
                <w:b w:val="0"/>
                <w:i w:val="0"/>
                <w:color w:val="000000"/>
                <w:spacing w:val="1"/>
                <w:w w:val="100"/>
                <w:kern w:val="0"/>
                <w:position w:val="0"/>
                <w:sz w:val="22"/>
                <w:szCs w:val="22"/>
              </w:rPr>
              <w:t>读取</w:t>
            </w:r>
          </w:p>
        </w:tc>
      </w:tr>
    </w:tbl>
    <w:p w14:paraId="7581D4EC">
      <w:pPr>
        <w:widowControl w:val="0"/>
        <w:kinsoku w:val="0"/>
        <w:autoSpaceDE w:val="0"/>
        <w:autoSpaceDN w:val="0"/>
        <w:adjustRightInd w:val="0"/>
        <w:spacing w:before="0" w:after="0" w:line="239" w:lineRule="auto"/>
        <w:ind w:left="3939" w:right="0" w:firstLine="0"/>
        <w:jc w:val="left"/>
        <w:textAlignment w:val="baseline"/>
      </w:pPr>
      <w:r>
        <w:rPr>
          <w:rFonts w:ascii="Calibri" w:hAnsi="Calibri" w:eastAsia="Calibri" w:cs="Calibri"/>
          <w:b w:val="0"/>
          <w:i w:val="0"/>
          <w:color w:val="000000"/>
          <w:spacing w:val="0"/>
          <w:w w:val="100"/>
          <w:kern w:val="0"/>
          <w:position w:val="0"/>
          <w:sz w:val="22"/>
          <w:szCs w:val="22"/>
        </w:rPr>
        <w:t>audio_tx</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音频发送模块端口</w:t>
      </w:r>
    </w:p>
    <w:p w14:paraId="787EFE2C">
      <w:pPr>
        <w:widowControl w:val="0"/>
        <w:kinsoku w:val="0"/>
        <w:autoSpaceDE w:val="0"/>
        <w:autoSpaceDN w:val="0"/>
        <w:adjustRightInd w:val="0"/>
        <w:spacing w:before="1" w:after="0" w:line="241" w:lineRule="auto"/>
        <w:ind w:left="338" w:right="0" w:firstLine="0"/>
        <w:jc w:val="both"/>
        <w:textAlignment w:val="baseline"/>
        <w:rPr>
          <w:rFonts w:ascii="Arial" w:hAnsi="Arial" w:eastAsia="Arial" w:cs="Arial"/>
          <w:sz w:val="20"/>
          <w:szCs w:val="20"/>
        </w:rPr>
      </w:pPr>
      <w:r>
        <mc:AlternateContent>
          <mc:Choice Requires="wpc">
            <w:drawing>
              <wp:anchor distT="0" distB="0" distL="0" distR="0" simplePos="0" relativeHeight="251660288" behindDoc="0" locked="0" layoutInCell="1" allowOverlap="1">
                <wp:simplePos x="0" y="0"/>
                <wp:positionH relativeFrom="page">
                  <wp:posOffset>845820</wp:posOffset>
                </wp:positionH>
                <wp:positionV relativeFrom="paragraph">
                  <wp:posOffset>125095</wp:posOffset>
                </wp:positionV>
                <wp:extent cx="5972175" cy="18415"/>
                <wp:effectExtent l="0" t="0" r="0" b="0"/>
                <wp:wrapNone/>
                <wp:docPr id="445" name="Image4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8" name="任意多边形 58"/>
                        <wps:cNvSpPr/>
                        <wps:spPr>
                          <a:xfrm>
                            <a:off x="0" y="0"/>
                            <a:ext cx="4569841" cy="18288"/>
                          </a:xfrm>
                          <a:custGeom>
                            <a:avLst/>
                            <a:gdLst/>
                            <a:ahLst/>
                            <a:cxnLst/>
                            <a:rect l="l" t="t" r="r" b="b"/>
                            <a:pathLst>
                              <a:path w="4569841" h="18288">
                                <a:moveTo>
                                  <a:pt x="0" y="18288"/>
                                </a:moveTo>
                                <a:lnTo>
                                  <a:pt x="4569841" y="18288"/>
                                </a:lnTo>
                                <a:lnTo>
                                  <a:pt x="4569841" y="0"/>
                                </a:lnTo>
                                <a:lnTo>
                                  <a:pt x="0" y="0"/>
                                </a:lnTo>
                                <a:lnTo>
                                  <a:pt x="0" y="18288"/>
                                </a:lnTo>
                              </a:path>
                            </a:pathLst>
                          </a:custGeom>
                          <a:solidFill>
                            <a:srgbClr val="E36C0A">
                              <a:alpha val="100000"/>
                            </a:srgbClr>
                          </a:solidFill>
                        </wps:spPr>
                        <wps:bodyPr/>
                      </wps:wsp>
                      <wps:wsp>
                        <wps:cNvPr id="59" name="任意多边形 59"/>
                        <wps:cNvSpPr/>
                        <wps:spPr>
                          <a:xfrm>
                            <a:off x="4569917"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61" name="任意多边形 61"/>
                        <wps:cNvSpPr/>
                        <wps:spPr>
                          <a:xfrm>
                            <a:off x="4588205" y="0"/>
                            <a:ext cx="1384046" cy="18288"/>
                          </a:xfrm>
                          <a:custGeom>
                            <a:avLst/>
                            <a:gdLst/>
                            <a:ahLst/>
                            <a:cxnLst/>
                            <a:rect l="l" t="t" r="r" b="b"/>
                            <a:pathLst>
                              <a:path w="1384046" h="18288">
                                <a:moveTo>
                                  <a:pt x="0" y="18288"/>
                                </a:moveTo>
                                <a:lnTo>
                                  <a:pt x="1384046" y="18288"/>
                                </a:lnTo>
                                <a:lnTo>
                                  <a:pt x="1384046" y="0"/>
                                </a:lnTo>
                                <a:lnTo>
                                  <a:pt x="0" y="0"/>
                                </a:lnTo>
                                <a:lnTo>
                                  <a:pt x="0" y="18288"/>
                                </a:lnTo>
                              </a:path>
                            </a:pathLst>
                          </a:custGeom>
                          <a:solidFill>
                            <a:srgbClr val="E36C0A">
                              <a:alpha val="100000"/>
                            </a:srgbClr>
                          </a:solidFill>
                        </wps:spPr>
                        <wps:bodyPr/>
                      </wps:wsp>
                    </wpc:wpc>
                  </a:graphicData>
                </a:graphic>
              </wp:anchor>
            </w:drawing>
          </mc:Choice>
          <mc:Fallback>
            <w:pict>
              <v:group id="Image445" o:spid="_x0000_s1026" o:spt="203" style="position:absolute;left:0pt;margin-left:66.6pt;margin-top:9.85pt;height:1.45pt;width:470.25pt;mso-position-horizontal-relative:page;z-index:251660288;mso-width-relative:page;mso-height-relative:page;" coordsize="5972252,18288" editas="canvas" o:gfxdata="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efj3xdkAAAAKAQAADwAAAAAAAAABACAAAAAi&#10;AAAAZHJzL2Rvd25yZXYueG1sUEsBAhQAFAAAAAgAh07iQCLAEbbtAgAAcgsAAA4AAAAAAAAAAQAg&#10;AAAAKAEAAGRycy9lMm9Eb2MueG1sUEsFBgAAAAAGAAYAWQEAAIcGAAAAAA==&#10;">
                <o:lock v:ext="edit" aspectratio="f"/>
                <v:shape id="Image445" o:spid="_x0000_s1026" style="position:absolute;left:0;top:0;height:18288;width:5972252;" filled="f" stroked="f" coordsize="21600,21600" o:gfxdata="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efj3xdkAAAAKAQAADwAAAAAAAAABACAAAAAiAAAAZHJzL2Rvd25y&#10;ZXYueG1sUEsBAhQAFAAAAAgAh07iQNq93uKoAgAAuwoAAA4AAAAAAAAAAQAgAAAAKAEAAGRycy9l&#10;Mm9Eb2MueG1sUEsFBgAAAAAGAAYAWQEAAEIGAAAAAA==&#10;">
                  <v:fill on="f" focussize="0,0"/>
                  <v:stroke on="f"/>
                  <v:imagedata o:title=""/>
                  <o:lock v:ext="edit" aspectratio="t"/>
                </v:shape>
                <v:shape id="_x0000_s1026" o:spid="_x0000_s1026" o:spt="100" style="position:absolute;left:0;top:0;height:18288;width:4569841;" fillcolor="#E36C0A" filled="t" stroked="f" coordsize="4569841,18288" o:gfxdata="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Qls5H2AAA&#10;AAoBAAAPAAAAAAAAAAEAIAAAACIAAABkcnMvZG93bnJldi54bWxQSwECFAAUAAAACACHTuJAntNs&#10;qh4CAACpBAAADgAAAAAAAAABACAAAAAnAQAAZHJzL2Uyb0RvYy54bWxQSwUGAAAAAAYABgBZAQAA&#10;twUAAAAA&#10;" path="m0,18288l4569841,18288,4569841,0,0,0,0,18288e">
                  <v:fill on="t" focussize="0,0"/>
                  <v:stroke on="f"/>
                  <v:imagedata o:title=""/>
                  <o:lock v:ext="edit" aspectratio="f"/>
                </v:shape>
                <v:shape id="_x0000_s1026" o:spid="_x0000_s1026" o:spt="100" style="position:absolute;left:4569917;top:0;height:18288;width:18288;" fillcolor="#E36C0A" filled="t" stroked="f" coordsize="18288,18288" o:gfxdata="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bAqc7Z&#10;AAAACgEAAA8AAAAAAAAAAQAgAAAAIgAAAGRycy9kb3ducmV2LnhtbFBLAQIUABQAAAAIAIdO4kCe&#10;HSfWHwIAAKcEAAAOAAAAAAAAAAEAIAAAACgBAABkcnMvZTJvRG9jLnhtbFBLBQYAAAAABgAGAFkB&#10;AAC5BQAAAAA=&#10;" path="m0,18288l18288,18288,18288,0,0,0,0,18288e">
                  <v:fill on="t" focussize="0,0"/>
                  <v:stroke on="f"/>
                  <v:imagedata o:title=""/>
                  <o:lock v:ext="edit" aspectratio="f"/>
                </v:shape>
                <v:shape id="_x0000_s1026" o:spid="_x0000_s1026" o:spt="100" style="position:absolute;left:4588205;top:0;height:18288;width:1384046;" fillcolor="#E36C0A" filled="t" stroked="f" coordsize="1384046,18288" o:gfxdata="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4KXqfW&#10;AAAACgEAAA8AAAAAAAAAAQAgAAAAIgAAAGRycy9kb3ducmV2LnhtbFBLAQIUABQAAAAIAIdO4kAt&#10;eBLLIgIAAK8EAAAOAAAAAAAAAAEAIAAAACUBAABkcnMvZTJvRG9jLnhtbFBLBQYAAAAABgAGAFkB&#10;AAC5BQAAAAA=&#10;" path="m0,18288l1384046,18288,1384046,0,0,0,0,18288e">
                  <v:fill on="t" focussize="0,0"/>
                  <v:stroke on="f"/>
                  <v:imagedata o:title=""/>
                  <o:lock v:ext="edit" aspectratio="f"/>
                </v:shape>
              </v:group>
            </w:pict>
          </mc:Fallback>
        </mc:AlternateContent>
      </w:r>
    </w:p>
    <w:p w14:paraId="685801C6">
      <w:pPr>
        <w:widowControl w:val="0"/>
        <w:kinsoku w:val="0"/>
        <w:autoSpaceDE w:val="0"/>
        <w:autoSpaceDN w:val="0"/>
        <w:adjustRightInd w:val="0"/>
        <w:spacing w:before="0" w:after="0" w:line="239" w:lineRule="auto"/>
        <w:ind w:left="778" w:right="0" w:firstLine="0"/>
        <w:jc w:val="left"/>
        <w:textAlignment w:val="baseline"/>
      </w:pPr>
      <w:r>
        <w:rPr>
          <w:rFonts w:ascii="微软雅黑" w:hAnsi="微软雅黑" w:eastAsia="微软雅黑"/>
          <w:b w:val="0"/>
          <w:i w:val="0"/>
          <w:color w:val="000000"/>
          <w:spacing w:val="6265"/>
          <w:w w:val="100"/>
          <w:kern w:val="0"/>
          <w:position w:val="0"/>
          <w:sz w:val="22"/>
          <w:szCs w:val="22"/>
        </w:rPr>
        <w:t xml:space="preserve"> </w:t>
      </w:r>
      <w:r>
        <w:rPr>
          <w:rFonts w:ascii="Calibri" w:hAnsi="Calibri" w:eastAsia="Calibri" w:cs="Calibri"/>
          <w:b/>
          <w:i w:val="0"/>
          <w:color w:val="000000"/>
          <w:spacing w:val="0"/>
          <w:w w:val="100"/>
          <w:kern w:val="0"/>
          <w:position w:val="2"/>
          <w:sz w:val="19"/>
          <w:szCs w:val="19"/>
        </w:rPr>
        <w:t>7</w:t>
      </w:r>
      <w:r>
        <w:rPr>
          <w:rFonts w:ascii="Calibri" w:hAnsi="Calibri" w:eastAsia="Calibri"/>
          <w:b/>
          <w:i w:val="0"/>
          <w:color w:val="000000"/>
          <w:spacing w:val="0"/>
          <w:w w:val="100"/>
          <w:kern w:val="0"/>
          <w:position w:val="2"/>
          <w:sz w:val="19"/>
          <w:szCs w:val="19"/>
        </w:rPr>
        <w:t xml:space="preserve"> </w:t>
      </w:r>
      <w:r>
        <w:rPr>
          <w:rFonts w:ascii="Calibri" w:hAnsi="Calibri" w:eastAsia="Calibri" w:cs="Calibri"/>
          <w:b w:val="0"/>
          <w:i w:val="0"/>
          <w:color w:val="000000"/>
          <w:spacing w:val="0"/>
          <w:w w:val="100"/>
          <w:kern w:val="0"/>
          <w:position w:val="2"/>
          <w:sz w:val="19"/>
          <w:szCs w:val="19"/>
        </w:rPr>
        <w:t>/</w:t>
      </w:r>
      <w:r>
        <w:rPr>
          <w:rFonts w:ascii="Calibri" w:hAnsi="Calibri" w:eastAsia="Calibri"/>
          <w:b w:val="0"/>
          <w:i w:val="0"/>
          <w:color w:val="000000"/>
          <w:spacing w:val="0"/>
          <w:w w:val="100"/>
          <w:kern w:val="0"/>
          <w:position w:val="2"/>
          <w:sz w:val="19"/>
          <w:szCs w:val="19"/>
        </w:rPr>
        <w:t xml:space="preserve"> </w:t>
      </w:r>
      <w:r>
        <w:rPr>
          <w:rFonts w:ascii="Calibri" w:hAnsi="Calibri" w:eastAsia="Calibri" w:cs="Calibri"/>
          <w:b/>
          <w:i w:val="0"/>
          <w:color w:val="000000"/>
          <w:spacing w:val="0"/>
          <w:w w:val="100"/>
          <w:kern w:val="0"/>
          <w:position w:val="2"/>
          <w:sz w:val="19"/>
          <w:szCs w:val="19"/>
        </w:rPr>
        <w:t>14</w:t>
      </w:r>
    </w:p>
    <w:p w14:paraId="7CC4EFA2">
      <w:pPr>
        <w:sectPr>
          <w:type w:val="continuous"/>
          <w:pgSz w:w="12240" w:h="15840"/>
          <w:pgMar w:top="796" w:right="1101" w:bottom="401" w:left="1101" w:header="0" w:footer="0" w:gutter="0"/>
          <w:cols w:space="425" w:num="1"/>
        </w:sectPr>
      </w:pPr>
    </w:p>
    <w:p w14:paraId="58335C17">
      <w:pPr>
        <w:widowControl w:val="0"/>
        <w:kinsoku w:val="0"/>
        <w:autoSpaceDE w:val="0"/>
        <w:autoSpaceDN w:val="0"/>
        <w:adjustRightInd w:val="0"/>
        <w:spacing w:before="0" w:after="0" w:line="239" w:lineRule="auto"/>
        <w:ind w:left="778" w:right="0" w:firstLine="0"/>
        <w:jc w:val="left"/>
        <w:textAlignment w:val="baseline"/>
      </w:pPr>
      <w:r>
        <w:fldChar w:fldCharType="begin"/>
      </w:r>
      <w:r>
        <w:instrText xml:space="preserve"> HYPERLINK "http://www.heijin.org" \h </w:instrText>
      </w:r>
      <w:r>
        <w:fldChar w:fldCharType="separate"/>
      </w:r>
      <w:r>
        <w:rPr>
          <w:rFonts w:ascii="Calibri" w:hAnsi="Calibri" w:eastAsia="Calibri" w:cs="Calibri"/>
          <w:b/>
          <w:i w:val="0"/>
          <w:color w:val="000000"/>
          <w:spacing w:val="0"/>
          <w:w w:val="100"/>
          <w:kern w:val="0"/>
          <w:position w:val="0"/>
          <w:sz w:val="22"/>
          <w:szCs w:val="22"/>
        </w:rPr>
        <w:fldChar w:fldCharType="end"/>
      </w:r>
      <w:r>
        <w:rPr>
          <w:rFonts w:ascii="Calibri" w:hAnsi="Calibri" w:eastAsia="Calibri"/>
          <w:b/>
          <w:i w:val="0"/>
          <w:color w:val="000000"/>
          <w:spacing w:val="6227"/>
          <w:w w:val="100"/>
          <w:kern w:val="0"/>
          <w:position w:val="0"/>
          <w:sz w:val="22"/>
          <w:szCs w:val="22"/>
        </w:rPr>
        <w:t xml:space="preserve"> </w:t>
      </w:r>
    </w:p>
    <w:p w14:paraId="168771C4">
      <w:pPr>
        <w:widowControl w:val="0"/>
        <w:kinsoku w:val="0"/>
        <w:autoSpaceDE w:val="0"/>
        <w:autoSpaceDN w:val="0"/>
        <w:adjustRightInd w:val="0"/>
        <w:spacing w:before="1" w:after="0" w:line="141" w:lineRule="auto"/>
        <w:ind w:left="338" w:right="0" w:firstLine="0"/>
        <w:jc w:val="both"/>
        <w:textAlignment w:val="baseline"/>
        <w:rPr>
          <w:rFonts w:ascii="Arial" w:hAnsi="Arial" w:eastAsia="Arial" w:cs="Arial"/>
          <w:sz w:val="20"/>
          <w:szCs w:val="20"/>
        </w:rPr>
      </w:pPr>
      <w:r>
        <mc:AlternateContent>
          <mc:Choice Requires="wpc">
            <w:drawing>
              <wp:anchor distT="0" distB="0" distL="0" distR="0" simplePos="0" relativeHeight="251659264" behindDoc="1" locked="0" layoutInCell="1" allowOverlap="1">
                <wp:simplePos x="0" y="0"/>
                <wp:positionH relativeFrom="page">
                  <wp:posOffset>836930</wp:posOffset>
                </wp:positionH>
                <wp:positionV relativeFrom="paragraph">
                  <wp:posOffset>52070</wp:posOffset>
                </wp:positionV>
                <wp:extent cx="6090920" cy="18415"/>
                <wp:effectExtent l="0" t="0" r="0" b="0"/>
                <wp:wrapNone/>
                <wp:docPr id="451" name="Image4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2" name="任意多边形 62"/>
                        <wps:cNvSpPr/>
                        <wps:spPr>
                          <a:xfrm>
                            <a:off x="0" y="0"/>
                            <a:ext cx="4879213" cy="18288"/>
                          </a:xfrm>
                          <a:custGeom>
                            <a:avLst/>
                            <a:gdLst/>
                            <a:ahLst/>
                            <a:cxnLst/>
                            <a:rect l="l" t="t" r="r" b="b"/>
                            <a:pathLst>
                              <a:path w="4879213" h="18288">
                                <a:moveTo>
                                  <a:pt x="0" y="18288"/>
                                </a:moveTo>
                                <a:lnTo>
                                  <a:pt x="4879213" y="18288"/>
                                </a:lnTo>
                                <a:lnTo>
                                  <a:pt x="4879213" y="0"/>
                                </a:lnTo>
                                <a:lnTo>
                                  <a:pt x="0" y="0"/>
                                </a:lnTo>
                                <a:lnTo>
                                  <a:pt x="0" y="18288"/>
                                </a:lnTo>
                              </a:path>
                            </a:pathLst>
                          </a:custGeom>
                          <a:solidFill>
                            <a:srgbClr val="E36C0A">
                              <a:alpha val="100000"/>
                            </a:srgbClr>
                          </a:solidFill>
                        </wps:spPr>
                        <wps:bodyPr/>
                      </wps:wsp>
                      <wps:wsp>
                        <wps:cNvPr id="64" name="任意多边形 64"/>
                        <wps:cNvSpPr/>
                        <wps:spPr>
                          <a:xfrm>
                            <a:off x="4870145"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65" name="任意多边形 65"/>
                        <wps:cNvSpPr/>
                        <wps:spPr>
                          <a:xfrm>
                            <a:off x="4888433" y="0"/>
                            <a:ext cx="1202741" cy="18288"/>
                          </a:xfrm>
                          <a:custGeom>
                            <a:avLst/>
                            <a:gdLst/>
                            <a:ahLst/>
                            <a:cxnLst/>
                            <a:rect l="l" t="t" r="r" b="b"/>
                            <a:pathLst>
                              <a:path w="1202741" h="18288">
                                <a:moveTo>
                                  <a:pt x="0" y="18288"/>
                                </a:moveTo>
                                <a:lnTo>
                                  <a:pt x="1202741" y="18288"/>
                                </a:lnTo>
                                <a:lnTo>
                                  <a:pt x="1202741" y="0"/>
                                </a:lnTo>
                                <a:lnTo>
                                  <a:pt x="0" y="0"/>
                                </a:lnTo>
                                <a:lnTo>
                                  <a:pt x="0" y="18288"/>
                                </a:lnTo>
                              </a:path>
                            </a:pathLst>
                          </a:custGeom>
                          <a:solidFill>
                            <a:srgbClr val="E36C0A">
                              <a:alpha val="100000"/>
                            </a:srgbClr>
                          </a:solidFill>
                        </wps:spPr>
                        <wps:bodyPr/>
                      </wps:wsp>
                    </wpc:wpc>
                  </a:graphicData>
                </a:graphic>
              </wp:anchor>
            </w:drawing>
          </mc:Choice>
          <mc:Fallback>
            <w:pict>
              <v:group id="Image451" o:spid="_x0000_s1026" o:spt="203" style="position:absolute;left:0pt;margin-left:65.9pt;margin-top:4.1pt;height:1.45pt;width:479.6pt;mso-position-horizontal-relative:page;z-index:-251657216;mso-width-relative:page;mso-height-relative:page;" coordsize="6091174,18288" editas="canvas"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NhT5V2AAAAAkBAAAPAAAAAAAAAAEAIAAAACIA&#10;AABkcnMvZG93bnJldi54bWxQSwECFAAUAAAACACHTuJAnlnlae0CAAByCwAADgAAAAAAAAABACAA&#10;AAAnAQAAZHJzL2Uyb0RvYy54bWxQSwUGAAAAAAYABgBZAQAAhgYAAAAA&#10;">
                <o:lock v:ext="edit" aspectratio="f"/>
                <v:shape id="Image451" o:spid="_x0000_s1026" style="position:absolute;left:0;top:0;height:18288;width:6091174;" filled="f" stroked="f" coordsize="21600,21600"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NhT5V2AAAAAkBAAAPAAAAAAAAAAEAIAAAACIAAABkcnMvZG93bnJl&#10;di54bWxQSwECFAAUAAAACACHTuJA810Wj6gCAAC7CgAADgAAAAAAAAABACAAAAAnAQAAZHJzL2Uy&#10;b0RvYy54bWxQSwUGAAAAAAYABgBZAQAAQQYAAAAA&#10;">
                  <v:fill on="f" focussize="0,0"/>
                  <v:stroke on="f"/>
                  <v:imagedata o:title=""/>
                  <o:lock v:ext="edit" aspectratio="t"/>
                </v:shape>
                <v:shape id="_x0000_s1026" o:spid="_x0000_s1026" o:spt="100" style="position:absolute;left:0;top:0;height:18288;width:4879213;" fillcolor="#E36C0A" filled="t" stroked="f" coordsize="4879213,18288" o:gfxdata="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0J+RP1wAAAAkB&#10;AAAPAAAAAAAAAAEAIAAAACIAAABkcnMvZG93bnJldi54bWxQSwECFAAUAAAACACHTuJAwri2wRwC&#10;AACpBAAADgAAAAAAAAABACAAAAAmAQAAZHJzL2Uyb0RvYy54bWxQSwUGAAAAAAYABgBZAQAAtAUA&#10;AAAA&#10;" path="m0,18288l4879213,18288,4879213,0,0,0,0,18288e">
                  <v:fill on="t" focussize="0,0"/>
                  <v:stroke on="f"/>
                  <v:imagedata o:title=""/>
                  <o:lock v:ext="edit" aspectratio="f"/>
                </v:shape>
                <v:shape id="_x0000_s1026" o:spid="_x0000_s1026" o:spt="100" style="position:absolute;left:4870145;top:0;height:18288;width:18288;" fillcolor="#E36C0A" filled="t" stroked="f" coordsize="18288,18288" o:gfxdata="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72dDYAAAA&#10;CQEAAA8AAAAAAAAAAQAgAAAAIgAAAGRycy9kb3ducmV2LnhtbFBLAQIUABQAAAAIAIdO4kCPcXmO&#10;HQIAAKcEAAAOAAAAAAAAAAEAIAAAACcBAABkcnMvZTJvRG9jLnhtbFBLBQYAAAAABgAGAFkBAAC2&#10;BQAAAAA=&#10;" path="m0,18288l18288,18288,18288,0,0,0,0,18288e">
                  <v:fill on="t" focussize="0,0"/>
                  <v:stroke on="f"/>
                  <v:imagedata o:title=""/>
                  <o:lock v:ext="edit" aspectratio="f"/>
                </v:shape>
                <v:shape id="_x0000_s1026" o:spid="_x0000_s1026" o:spt="100" style="position:absolute;left:4888433;top:0;height:18288;width:1202741;" fillcolor="#E36C0A" filled="t" stroked="f" coordsize="1202741,18288" o:gfxdata="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F/p&#10;jNgAAAAJAQAADwAAAAAAAAABACAAAAAiAAAAZHJzL2Rvd25yZXYueG1sUEsBAhQAFAAAAAgAh07i&#10;QO53PiQiAgAArwQAAA4AAAAAAAAAAQAgAAAAJwEAAGRycy9lMm9Eb2MueG1sUEsFBgAAAAAGAAYA&#10;WQEAALsFAAAAAA==&#10;" path="m0,18288l1202741,18288,1202741,0,0,0,0,18288e">
                  <v:fill on="t" focussize="0,0"/>
                  <v:stroke on="f"/>
                  <v:imagedata o:title=""/>
                  <o:lock v:ext="edit" aspectratio="f"/>
                </v:shape>
              </v:group>
            </w:pict>
          </mc:Fallback>
        </mc:AlternateContent>
      </w:r>
    </w:p>
    <w:p w14:paraId="145AC4DF">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4113BC19">
      <w:pPr>
        <w:widowControl w:val="0"/>
        <w:kinsoku w:val="0"/>
        <w:autoSpaceDE w:val="0"/>
        <w:autoSpaceDN w:val="0"/>
        <w:adjustRightInd w:val="0"/>
        <w:spacing w:before="0" w:after="0" w:line="456" w:lineRule="auto"/>
        <w:ind w:left="338" w:right="0" w:firstLine="0"/>
        <w:jc w:val="both"/>
        <w:textAlignment w:val="baseline"/>
        <w:rPr>
          <w:rFonts w:ascii="Arial" w:hAnsi="Arial" w:eastAsia="Arial" w:cs="Arial"/>
          <w:sz w:val="20"/>
          <w:szCs w:val="20"/>
        </w:rPr>
      </w:pPr>
    </w:p>
    <w:p w14:paraId="49A4DE43">
      <w:pPr>
        <w:widowControl w:val="0"/>
        <w:kinsoku w:val="0"/>
        <w:autoSpaceDE w:val="0"/>
        <w:autoSpaceDN w:val="0"/>
        <w:adjustRightInd w:val="0"/>
        <w:spacing w:before="3" w:after="0" w:line="264" w:lineRule="auto"/>
        <w:ind w:left="338" w:right="528" w:firstLine="439"/>
        <w:jc w:val="left"/>
        <w:textAlignment w:val="baseline"/>
      </w:pPr>
      <w:r>
        <w:rPr>
          <w:rFonts w:ascii="微软雅黑" w:hAnsi="微软雅黑" w:eastAsia="微软雅黑" w:cs="微软雅黑"/>
          <w:b w:val="0"/>
          <w:i w:val="0"/>
          <w:color w:val="000000"/>
          <w:spacing w:val="0"/>
          <w:w w:val="99"/>
          <w:kern w:val="0"/>
          <w:position w:val="0"/>
          <w:sz w:val="22"/>
          <w:szCs w:val="22"/>
        </w:rPr>
        <w:t>在模块‘</w:t>
      </w:r>
      <w:r>
        <w:rPr>
          <w:rFonts w:ascii="Calibri" w:hAnsi="Calibri" w:eastAsia="Calibri" w:cs="Calibri"/>
          <w:b w:val="0"/>
          <w:i w:val="0"/>
          <w:color w:val="000000"/>
          <w:spacing w:val="0"/>
          <w:w w:val="99"/>
          <w:kern w:val="0"/>
          <w:position w:val="0"/>
          <w:sz w:val="22"/>
          <w:szCs w:val="22"/>
        </w:rPr>
        <w:t>frame_read_write</w:t>
      </w:r>
      <w:r>
        <w:rPr>
          <w:rFonts w:ascii="微软雅黑" w:hAnsi="微软雅黑" w:eastAsia="微软雅黑" w:cs="微软雅黑"/>
          <w:b w:val="0"/>
          <w:i w:val="0"/>
          <w:color w:val="000000"/>
          <w:spacing w:val="0"/>
          <w:w w:val="99"/>
          <w:kern w:val="0"/>
          <w:position w:val="0"/>
          <w:sz w:val="22"/>
          <w:szCs w:val="22"/>
        </w:rPr>
        <w:t>’中使用到了</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FIFO</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的</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IP</w:t>
      </w:r>
      <w:r>
        <w:rPr>
          <w:rFonts w:ascii="Calibri" w:hAnsi="Calibri" w:eastAsia="Calibri"/>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core</w:t>
      </w:r>
      <w:r>
        <w:rPr>
          <w:rFonts w:ascii="微软雅黑" w:hAnsi="微软雅黑" w:eastAsia="微软雅黑" w:cs="微软雅黑"/>
          <w:b w:val="0"/>
          <w:i w:val="0"/>
          <w:color w:val="000000"/>
          <w:spacing w:val="0"/>
          <w:w w:val="99"/>
          <w:kern w:val="0"/>
          <w:position w:val="0"/>
          <w:sz w:val="22"/>
          <w:szCs w:val="22"/>
        </w:rPr>
        <w:t>，通过两个</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FIFO</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分别作为</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SDRAM</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控</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2"/>
          <w:w w:val="99"/>
          <w:kern w:val="0"/>
          <w:position w:val="0"/>
          <w:sz w:val="22"/>
          <w:szCs w:val="22"/>
        </w:rPr>
        <w:t>制器的读写接口，避免复杂的</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1"/>
          <w:w w:val="99"/>
          <w:kern w:val="0"/>
          <w:position w:val="0"/>
          <w:sz w:val="22"/>
          <w:szCs w:val="22"/>
        </w:rPr>
        <w:t>SDRAM</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2"/>
          <w:w w:val="99"/>
          <w:kern w:val="0"/>
          <w:position w:val="0"/>
          <w:sz w:val="22"/>
          <w:szCs w:val="22"/>
        </w:rPr>
        <w:t>时序。因为</w:t>
      </w:r>
      <w:r>
        <w:rPr>
          <w:rFonts w:ascii="微软雅黑" w:hAnsi="微软雅黑" w:eastAsia="微软雅黑" w:cs="微软雅黑"/>
          <w:b w:val="0"/>
          <w:i w:val="0"/>
          <w:color w:val="000000"/>
          <w:spacing w:val="-2"/>
          <w:w w:val="100"/>
          <w:kern w:val="0"/>
          <w:position w:val="0"/>
          <w:sz w:val="22"/>
          <w:szCs w:val="22"/>
        </w:rPr>
        <w:t>时钟速率的丌同，所使用的是异步</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1"/>
          <w:w w:val="100"/>
          <w:kern w:val="0"/>
          <w:position w:val="0"/>
          <w:sz w:val="22"/>
          <w:szCs w:val="22"/>
        </w:rPr>
        <w:t>FIFO</w:t>
      </w:r>
      <w:r>
        <w:rPr>
          <w:rFonts w:ascii="微软雅黑" w:hAnsi="微软雅黑" w:eastAsia="微软雅黑" w:cs="微软雅黑"/>
          <w:b w:val="0"/>
          <w:i w:val="0"/>
          <w:color w:val="000000"/>
          <w:spacing w:val="-2"/>
          <w:w w:val="100"/>
          <w:kern w:val="0"/>
          <w:position w:val="0"/>
          <w:sz w:val="22"/>
          <w:szCs w:val="22"/>
        </w:rPr>
        <w:t>。以</w:t>
      </w:r>
      <w:r>
        <w:rPr>
          <w:rFonts w:ascii="微软雅黑" w:hAnsi="微软雅黑" w:eastAsia="微软雅黑"/>
          <w:b w:val="0"/>
          <w:i w:val="0"/>
          <w:color w:val="000000"/>
          <w:spacing w:val="0"/>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write_bu</w:t>
      </w:r>
      <w:r>
        <w:rPr>
          <w:rFonts w:ascii="Calibri" w:hAnsi="Calibri" w:eastAsia="Calibri" w:cs="Calibri"/>
          <w:b w:val="0"/>
          <w:i w:val="0"/>
          <w:color w:val="000000"/>
          <w:spacing w:val="1"/>
          <w:w w:val="100"/>
          <w:kern w:val="0"/>
          <w:position w:val="0"/>
          <w:sz w:val="22"/>
          <w:szCs w:val="22"/>
        </w:rPr>
        <w:t>f</w:t>
      </w:r>
      <w:r>
        <w:rPr>
          <w:rFonts w:ascii="Calibri" w:hAnsi="Calibri" w:eastAsia="Calibri"/>
          <w:b w:val="0"/>
          <w:i w:val="0"/>
          <w:color w:val="000000"/>
          <w:spacing w:val="0"/>
          <w:w w:val="76"/>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写入模块的</w:t>
      </w:r>
      <w:r>
        <w:rPr>
          <w:rFonts w:ascii="微软雅黑" w:hAnsi="微软雅黑" w:eastAsia="微软雅黑"/>
          <w:b w:val="0"/>
          <w:i w:val="0"/>
          <w:color w:val="000000"/>
          <w:spacing w:val="0"/>
          <w:w w:val="76"/>
          <w:kern w:val="0"/>
          <w:position w:val="0"/>
          <w:sz w:val="22"/>
          <w:szCs w:val="22"/>
        </w:rPr>
        <w:t xml:space="preserve"> </w:t>
      </w:r>
      <w:r>
        <w:rPr>
          <w:rFonts w:ascii="Calibri" w:hAnsi="Calibri" w:eastAsia="Calibri" w:cs="Calibri"/>
          <w:b w:val="0"/>
          <w:i w:val="0"/>
          <w:color w:val="000000"/>
          <w:spacing w:val="0"/>
          <w:w w:val="100"/>
          <w:kern w:val="0"/>
          <w:position w:val="0"/>
          <w:sz w:val="22"/>
          <w:szCs w:val="22"/>
        </w:rPr>
        <w:t>FI</w:t>
      </w:r>
      <w:r>
        <w:rPr>
          <w:rFonts w:ascii="Calibri" w:hAnsi="Calibri" w:eastAsia="Calibri" w:cs="Calibri"/>
          <w:b w:val="0"/>
          <w:i w:val="0"/>
          <w:color w:val="000000"/>
          <w:spacing w:val="1"/>
          <w:w w:val="100"/>
          <w:kern w:val="0"/>
          <w:position w:val="0"/>
          <w:sz w:val="22"/>
          <w:szCs w:val="22"/>
        </w:rPr>
        <w:t>F</w:t>
      </w:r>
      <w:r>
        <w:rPr>
          <w:rFonts w:ascii="Calibri" w:hAnsi="Calibri" w:eastAsia="Calibri" w:cs="Calibri"/>
          <w:b w:val="0"/>
          <w:i w:val="0"/>
          <w:color w:val="000000"/>
          <w:spacing w:val="0"/>
          <w:w w:val="100"/>
          <w:kern w:val="0"/>
          <w:position w:val="0"/>
          <w:sz w:val="22"/>
          <w:szCs w:val="22"/>
        </w:rPr>
        <w:t>O</w:t>
      </w:r>
      <w:r>
        <w:rPr>
          <w:rFonts w:ascii="Calibri" w:hAnsi="Calibri" w:eastAsia="Calibri"/>
          <w:b w:val="0"/>
          <w:i w:val="0"/>
          <w:color w:val="000000"/>
          <w:spacing w:val="0"/>
          <w:w w:val="76"/>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为例在</w:t>
      </w:r>
      <w:r>
        <w:rPr>
          <w:rFonts w:ascii="微软雅黑" w:hAnsi="微软雅黑" w:eastAsia="微软雅黑"/>
          <w:b w:val="0"/>
          <w:i w:val="0"/>
          <w:color w:val="000000"/>
          <w:spacing w:val="0"/>
          <w:w w:val="76"/>
          <w:kern w:val="0"/>
          <w:position w:val="0"/>
          <w:sz w:val="22"/>
          <w:szCs w:val="22"/>
        </w:rPr>
        <w:t xml:space="preserve"> </w:t>
      </w:r>
      <w:r>
        <w:rPr>
          <w:rFonts w:ascii="Calibri" w:hAnsi="Calibri" w:eastAsia="Calibri" w:cs="Calibri"/>
          <w:b w:val="0"/>
          <w:i w:val="0"/>
          <w:color w:val="000000"/>
          <w:spacing w:val="0"/>
          <w:w w:val="100"/>
          <w:kern w:val="0"/>
          <w:position w:val="0"/>
          <w:sz w:val="22"/>
          <w:szCs w:val="22"/>
        </w:rPr>
        <w:t>Quartus</w:t>
      </w:r>
      <w:r>
        <w:rPr>
          <w:rFonts w:ascii="Calibri" w:hAnsi="Calibri" w:eastAsia="Calibri"/>
          <w:b w:val="0"/>
          <w:i w:val="0"/>
          <w:color w:val="000000"/>
          <w:spacing w:val="0"/>
          <w:w w:val="76"/>
          <w:kern w:val="0"/>
          <w:position w:val="0"/>
          <w:sz w:val="22"/>
          <w:szCs w:val="22"/>
        </w:rPr>
        <w:t xml:space="preserve"> </w:t>
      </w:r>
      <w:r>
        <w:rPr>
          <w:rFonts w:ascii="Calibri" w:hAnsi="Calibri" w:eastAsia="Calibri" w:cs="Calibri"/>
          <w:b w:val="0"/>
          <w:i w:val="0"/>
          <w:color w:val="000000"/>
          <w:spacing w:val="0"/>
          <w:w w:val="100"/>
          <w:kern w:val="0"/>
          <w:position w:val="0"/>
          <w:sz w:val="22"/>
          <w:szCs w:val="22"/>
        </w:rPr>
        <w:t>Prime</w:t>
      </w:r>
      <w:r>
        <w:rPr>
          <w:rFonts w:ascii="Calibri" w:hAnsi="Calibri" w:eastAsia="Calibri"/>
          <w:b w:val="0"/>
          <w:i w:val="0"/>
          <w:color w:val="000000"/>
          <w:spacing w:val="0"/>
          <w:w w:val="76"/>
          <w:kern w:val="0"/>
          <w:position w:val="0"/>
          <w:sz w:val="22"/>
          <w:szCs w:val="22"/>
        </w:rPr>
        <w:t xml:space="preserve"> </w:t>
      </w:r>
      <w:r>
        <w:rPr>
          <w:rFonts w:ascii="Calibri" w:hAnsi="Calibri" w:eastAsia="Calibri" w:cs="Calibri"/>
          <w:b w:val="0"/>
          <w:i w:val="0"/>
          <w:color w:val="000000"/>
          <w:spacing w:val="0"/>
          <w:w w:val="100"/>
          <w:kern w:val="0"/>
          <w:position w:val="0"/>
          <w:sz w:val="22"/>
          <w:szCs w:val="22"/>
        </w:rPr>
        <w:t>17.0</w:t>
      </w:r>
      <w:r>
        <w:rPr>
          <w:rFonts w:ascii="Calibri" w:hAnsi="Calibri" w:eastAsia="Calibri"/>
          <w:b w:val="0"/>
          <w:i w:val="0"/>
          <w:color w:val="000000"/>
          <w:spacing w:val="0"/>
          <w:w w:val="76"/>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中</w:t>
      </w:r>
      <w:r>
        <w:rPr>
          <w:rFonts w:ascii="微软雅黑" w:hAnsi="微软雅黑" w:eastAsia="微软雅黑"/>
          <w:b w:val="0"/>
          <w:i w:val="0"/>
          <w:color w:val="000000"/>
          <w:spacing w:val="0"/>
          <w:w w:val="76"/>
          <w:kern w:val="0"/>
          <w:position w:val="0"/>
          <w:sz w:val="22"/>
          <w:szCs w:val="22"/>
        </w:rPr>
        <w:t xml:space="preserve"> </w:t>
      </w:r>
      <w:r>
        <w:rPr>
          <w:rFonts w:ascii="Calibri" w:hAnsi="Calibri" w:eastAsia="Calibri" w:cs="Calibri"/>
          <w:b w:val="0"/>
          <w:i w:val="0"/>
          <w:color w:val="000000"/>
          <w:spacing w:val="0"/>
          <w:w w:val="100"/>
          <w:kern w:val="0"/>
          <w:position w:val="0"/>
          <w:sz w:val="22"/>
          <w:szCs w:val="22"/>
        </w:rPr>
        <w:t>FIFO</w:t>
      </w:r>
      <w:r>
        <w:rPr>
          <w:rFonts w:ascii="Calibri" w:hAnsi="Calibri" w:eastAsia="Calibri"/>
          <w:b w:val="0"/>
          <w:i w:val="0"/>
          <w:color w:val="000000"/>
          <w:spacing w:val="0"/>
          <w:w w:val="76"/>
          <w:kern w:val="0"/>
          <w:position w:val="0"/>
          <w:sz w:val="22"/>
          <w:szCs w:val="22"/>
        </w:rPr>
        <w:t xml:space="preserve"> </w:t>
      </w:r>
      <w:r>
        <w:rPr>
          <w:rFonts w:ascii="Calibri" w:hAnsi="Calibri" w:eastAsia="Calibri" w:cs="Calibri"/>
          <w:b w:val="0"/>
          <w:i w:val="0"/>
          <w:color w:val="000000"/>
          <w:spacing w:val="0"/>
          <w:w w:val="100"/>
          <w:kern w:val="0"/>
          <w:position w:val="0"/>
          <w:sz w:val="22"/>
          <w:szCs w:val="22"/>
        </w:rPr>
        <w:t>IP</w:t>
      </w:r>
      <w:r>
        <w:rPr>
          <w:rFonts w:ascii="Calibri" w:hAnsi="Calibri" w:eastAsia="Calibri"/>
          <w:b w:val="0"/>
          <w:i w:val="0"/>
          <w:color w:val="000000"/>
          <w:spacing w:val="0"/>
          <w:w w:val="76"/>
          <w:kern w:val="0"/>
          <w:position w:val="0"/>
          <w:sz w:val="22"/>
          <w:szCs w:val="22"/>
        </w:rPr>
        <w:t xml:space="preserve"> </w:t>
      </w:r>
      <w:r>
        <w:rPr>
          <w:rFonts w:ascii="Calibri" w:hAnsi="Calibri" w:eastAsia="Calibri" w:cs="Calibri"/>
          <w:b w:val="0"/>
          <w:i w:val="0"/>
          <w:color w:val="000000"/>
          <w:spacing w:val="0"/>
          <w:w w:val="100"/>
          <w:kern w:val="0"/>
          <w:position w:val="0"/>
          <w:sz w:val="22"/>
          <w:szCs w:val="22"/>
        </w:rPr>
        <w:t>core</w:t>
      </w:r>
      <w:r>
        <w:rPr>
          <w:rFonts w:ascii="Calibri" w:hAnsi="Calibri" w:eastAsia="Calibri"/>
          <w:b w:val="0"/>
          <w:i w:val="0"/>
          <w:color w:val="000000"/>
          <w:spacing w:val="0"/>
          <w:w w:val="76"/>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设置如下：</w:t>
      </w:r>
    </w:p>
    <w:p w14:paraId="47FA5C03">
      <w:pPr>
        <w:widowControl w:val="0"/>
        <w:kinsoku w:val="0"/>
        <w:autoSpaceDE w:val="0"/>
        <w:autoSpaceDN w:val="0"/>
        <w:adjustRightInd w:val="0"/>
        <w:spacing w:before="0" w:after="0" w:line="267" w:lineRule="auto"/>
        <w:ind w:left="338" w:right="0" w:firstLine="0"/>
        <w:jc w:val="both"/>
        <w:textAlignment w:val="baseline"/>
        <w:rPr>
          <w:rFonts w:ascii="Arial" w:hAnsi="Arial" w:eastAsia="Arial" w:cs="Arial"/>
          <w:sz w:val="20"/>
          <w:szCs w:val="20"/>
        </w:rPr>
      </w:pPr>
    </w:p>
    <w:p w14:paraId="0D0054A9">
      <w:pPr>
        <w:widowControl w:val="0"/>
        <w:kinsoku w:val="0"/>
        <w:autoSpaceDE w:val="0"/>
        <w:autoSpaceDN w:val="0"/>
        <w:adjustRightInd w:val="0"/>
        <w:spacing w:before="1" w:after="0" w:line="239" w:lineRule="auto"/>
        <w:ind w:left="778" w:right="0" w:firstLine="0"/>
        <w:jc w:val="left"/>
        <w:textAlignment w:val="baseline"/>
      </w:pPr>
      <w:r>
        <w:rPr>
          <w:rFonts w:ascii="Calibri" w:hAnsi="Calibri" w:eastAsia="Calibri" w:cs="Calibri"/>
          <w:b w:val="0"/>
          <w:i w:val="0"/>
          <w:color w:val="000000"/>
          <w:spacing w:val="0"/>
          <w:w w:val="100"/>
          <w:kern w:val="0"/>
          <w:position w:val="0"/>
          <w:sz w:val="22"/>
          <w:szCs w:val="22"/>
        </w:rPr>
        <w:t>1.</w:t>
      </w:r>
      <w:r>
        <w:rPr>
          <w:rFonts w:ascii="Calibri" w:hAnsi="Calibri" w:eastAsia="Calibri"/>
          <w:b w:val="0"/>
          <w:i w:val="0"/>
          <w:color w:val="000000"/>
          <w:spacing w:val="202"/>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在菜单栏</w:t>
      </w:r>
      <w:r>
        <w:rPr>
          <w:rFonts w:ascii="微软雅黑" w:hAnsi="微软雅黑" w:eastAsia="微软雅黑" w:cs="微软雅黑"/>
          <w:b w:val="0"/>
          <w:i w:val="0"/>
          <w:color w:val="000000"/>
          <w:spacing w:val="1"/>
          <w:w w:val="100"/>
          <w:kern w:val="0"/>
          <w:position w:val="0"/>
          <w:sz w:val="22"/>
          <w:szCs w:val="22"/>
        </w:rPr>
        <w:t>的</w:t>
      </w:r>
      <w:r>
        <w:rPr>
          <w:rFonts w:ascii="微软雅黑" w:hAnsi="微软雅黑" w:eastAsia="微软雅黑"/>
          <w:b w:val="0"/>
          <w:i w:val="0"/>
          <w:color w:val="000000"/>
          <w:spacing w:val="-1"/>
          <w:w w:val="100"/>
          <w:kern w:val="0"/>
          <w:position w:val="0"/>
          <w:sz w:val="22"/>
          <w:szCs w:val="22"/>
        </w:rPr>
        <w:t xml:space="preserve"> </w:t>
      </w:r>
      <w:r>
        <w:rPr>
          <w:rFonts w:ascii="Calibri" w:hAnsi="Calibri" w:eastAsia="Calibri" w:cs="Calibri"/>
          <w:b w:val="0"/>
          <w:i w:val="0"/>
          <w:color w:val="000000"/>
          <w:spacing w:val="1"/>
          <w:w w:val="100"/>
          <w:kern w:val="0"/>
          <w:position w:val="0"/>
          <w:sz w:val="22"/>
          <w:szCs w:val="22"/>
        </w:rPr>
        <w:t>T</w:t>
      </w:r>
      <w:r>
        <w:rPr>
          <w:rFonts w:ascii="Calibri" w:hAnsi="Calibri" w:eastAsia="Calibri" w:cs="Calibri"/>
          <w:b w:val="0"/>
          <w:i w:val="0"/>
          <w:color w:val="000000"/>
          <w:spacing w:val="0"/>
          <w:w w:val="100"/>
          <w:kern w:val="0"/>
          <w:position w:val="0"/>
          <w:sz w:val="22"/>
          <w:szCs w:val="22"/>
        </w:rPr>
        <w:t>ools</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里找到</w:t>
      </w:r>
      <w:r>
        <w:rPr>
          <w:rFonts w:ascii="微软雅黑" w:hAnsi="微软雅黑" w:eastAsia="微软雅黑"/>
          <w:b w:val="0"/>
          <w:i w:val="0"/>
          <w:color w:val="000000"/>
          <w:spacing w:val="-1"/>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IP</w:t>
      </w:r>
      <w:r>
        <w:rPr>
          <w:rFonts w:ascii="Calibri" w:hAnsi="Calibri" w:eastAsia="Calibri"/>
          <w:b w:val="0"/>
          <w:i w:val="0"/>
          <w:color w:val="000000"/>
          <w:spacing w:val="-1"/>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Catalog</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并单击左键打开；</w:t>
      </w:r>
    </w:p>
    <w:p w14:paraId="5F1C2662">
      <w:pPr>
        <w:widowControl w:val="0"/>
        <w:kinsoku w:val="0"/>
        <w:autoSpaceDE w:val="0"/>
        <w:autoSpaceDN w:val="0"/>
        <w:adjustRightInd w:val="0"/>
        <w:spacing w:before="0" w:after="0" w:line="267" w:lineRule="auto"/>
        <w:ind w:left="338" w:right="0" w:firstLine="0"/>
        <w:jc w:val="both"/>
        <w:textAlignment w:val="baseline"/>
        <w:rPr>
          <w:rFonts w:ascii="Arial" w:hAnsi="Arial" w:eastAsia="Arial" w:cs="Arial"/>
          <w:sz w:val="20"/>
          <w:szCs w:val="20"/>
        </w:rPr>
      </w:pPr>
    </w:p>
    <w:p w14:paraId="4769047B">
      <w:pPr>
        <w:widowControl w:val="0"/>
        <w:kinsoku w:val="0"/>
        <w:autoSpaceDE w:val="0"/>
        <w:autoSpaceDN w:val="0"/>
        <w:adjustRightInd w:val="0"/>
        <w:spacing w:before="2" w:after="0" w:line="239" w:lineRule="auto"/>
        <w:ind w:left="778" w:right="0" w:firstLine="0"/>
        <w:jc w:val="left"/>
        <w:textAlignment w:val="baseline"/>
      </w:pPr>
      <w:r>
        <w:rPr>
          <w:rFonts w:ascii="Calibri" w:hAnsi="Calibri" w:eastAsia="Calibri" w:cs="Calibri"/>
          <w:b w:val="0"/>
          <w:i w:val="0"/>
          <w:color w:val="000000"/>
          <w:spacing w:val="0"/>
          <w:w w:val="100"/>
          <w:kern w:val="0"/>
          <w:position w:val="0"/>
          <w:sz w:val="22"/>
          <w:szCs w:val="22"/>
        </w:rPr>
        <w:t>2.</w:t>
      </w:r>
      <w:r>
        <w:rPr>
          <w:rFonts w:ascii="Calibri" w:hAnsi="Calibri" w:eastAsia="Calibri"/>
          <w:b w:val="0"/>
          <w:i w:val="0"/>
          <w:color w:val="000000"/>
          <w:spacing w:val="202"/>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在弹出的界面里找到</w:t>
      </w:r>
      <w:r>
        <w:rPr>
          <w:rFonts w:ascii="微软雅黑" w:hAnsi="微软雅黑" w:eastAsia="微软雅黑"/>
          <w:b w:val="0"/>
          <w:i w:val="0"/>
          <w:color w:val="000000"/>
          <w:spacing w:val="-1"/>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FIFO</w:t>
      </w:r>
      <w:r>
        <w:rPr>
          <w:rFonts w:ascii="Calibri" w:hAnsi="Calibri" w:eastAsia="Calibri"/>
          <w:b w:val="0"/>
          <w:i w:val="0"/>
          <w:color w:val="000000"/>
          <w:spacing w:val="-1"/>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IP</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1"/>
          <w:w w:val="100"/>
          <w:kern w:val="0"/>
          <w:position w:val="0"/>
          <w:sz w:val="22"/>
          <w:szCs w:val="22"/>
        </w:rPr>
        <w:t>核</w:t>
      </w:r>
      <w:r>
        <w:rPr>
          <w:rFonts w:ascii="微软雅黑" w:hAnsi="微软雅黑" w:eastAsia="微软雅黑" w:cs="微软雅黑"/>
          <w:b w:val="0"/>
          <w:i w:val="0"/>
          <w:color w:val="000000"/>
          <w:spacing w:val="0"/>
          <w:w w:val="100"/>
          <w:kern w:val="0"/>
          <w:position w:val="0"/>
          <w:sz w:val="22"/>
          <w:szCs w:val="22"/>
        </w:rPr>
        <w:t>并双击（可以直接搜索</w:t>
      </w:r>
      <w:r>
        <w:rPr>
          <w:rFonts w:ascii="微软雅黑" w:hAnsi="微软雅黑" w:eastAsia="微软雅黑"/>
          <w:b w:val="0"/>
          <w:i w:val="0"/>
          <w:color w:val="000000"/>
          <w:spacing w:val="-1"/>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FIFO</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会直接弹出</w:t>
      </w:r>
      <w:r>
        <w:rPr>
          <w:rFonts w:ascii="微软雅黑" w:hAnsi="微软雅黑" w:eastAsia="微软雅黑" w:cs="微软雅黑"/>
          <w:b w:val="0"/>
          <w:i w:val="0"/>
          <w:color w:val="000000"/>
          <w:spacing w:val="1"/>
          <w:w w:val="100"/>
          <w:kern w:val="0"/>
          <w:position w:val="0"/>
          <w:sz w:val="22"/>
          <w:szCs w:val="22"/>
        </w:rPr>
        <w:t>）</w:t>
      </w:r>
    </w:p>
    <w:p w14:paraId="541F9BCB">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4D891E9E">
      <w:pPr>
        <w:widowControl w:val="0"/>
        <w:kinsoku w:val="0"/>
        <w:autoSpaceDE w:val="0"/>
        <w:autoSpaceDN w:val="0"/>
        <w:adjustRightInd w:val="0"/>
        <w:spacing w:before="0" w:after="0" w:line="229" w:lineRule="auto"/>
        <w:ind w:left="338" w:right="0" w:firstLine="0"/>
        <w:jc w:val="both"/>
        <w:textAlignment w:val="baseline"/>
        <w:rPr>
          <w:rFonts w:ascii="Arial" w:hAnsi="Arial" w:eastAsia="Arial" w:cs="Arial"/>
          <w:sz w:val="20"/>
          <w:szCs w:val="20"/>
        </w:rPr>
      </w:pPr>
    </w:p>
    <w:p w14:paraId="0A05EFEB">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2872215A">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2C57F246">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4F387D8D">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4223AC01">
      <w:pPr>
        <w:widowControl w:val="0"/>
        <w:kinsoku w:val="0"/>
        <w:autoSpaceDE w:val="0"/>
        <w:autoSpaceDN w:val="0"/>
        <w:adjustRightInd w:val="0"/>
        <w:spacing w:before="0" w:after="0" w:line="229" w:lineRule="auto"/>
        <w:ind w:left="338" w:right="0" w:firstLine="0"/>
        <w:jc w:val="both"/>
        <w:textAlignment w:val="baseline"/>
        <w:rPr>
          <w:rFonts w:ascii="Arial" w:hAnsi="Arial" w:eastAsia="Arial" w:cs="Arial"/>
          <w:sz w:val="20"/>
          <w:szCs w:val="20"/>
        </w:rPr>
      </w:pPr>
    </w:p>
    <w:p w14:paraId="59ACF1EB">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1F3CB80B">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650759D4">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79668471">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4F9DA7CB">
      <w:pPr>
        <w:widowControl w:val="0"/>
        <w:kinsoku w:val="0"/>
        <w:autoSpaceDE w:val="0"/>
        <w:autoSpaceDN w:val="0"/>
        <w:adjustRightInd w:val="0"/>
        <w:spacing w:before="0" w:after="0" w:line="229" w:lineRule="auto"/>
        <w:ind w:left="338" w:right="0" w:firstLine="0"/>
        <w:jc w:val="both"/>
        <w:textAlignment w:val="baseline"/>
        <w:rPr>
          <w:rFonts w:ascii="Arial" w:hAnsi="Arial" w:eastAsia="Arial" w:cs="Arial"/>
          <w:sz w:val="20"/>
          <w:szCs w:val="20"/>
        </w:rPr>
      </w:pPr>
    </w:p>
    <w:p w14:paraId="56659A32">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214161E7">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r>
        <w:drawing>
          <wp:anchor distT="0" distB="0" distL="0" distR="0" simplePos="0" relativeHeight="251660288" behindDoc="0" locked="0" layoutInCell="1" allowOverlap="1">
            <wp:simplePos x="0" y="0"/>
            <wp:positionH relativeFrom="page">
              <wp:posOffset>2584450</wp:posOffset>
            </wp:positionH>
            <wp:positionV relativeFrom="paragraph">
              <wp:posOffset>-1654175</wp:posOffset>
            </wp:positionV>
            <wp:extent cx="2520315" cy="3359150"/>
            <wp:effectExtent l="0" t="0" r="0" b="0"/>
            <wp:wrapNone/>
            <wp:docPr id="474" name="Image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47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0" y="0"/>
                      <a:ext cx="2520315" cy="3359023"/>
                    </a:xfrm>
                    <a:prstGeom prst="rect">
                      <a:avLst/>
                    </a:prstGeom>
                  </pic:spPr>
                </pic:pic>
              </a:graphicData>
            </a:graphic>
          </wp:anchor>
        </w:drawing>
      </w:r>
    </w:p>
    <w:p w14:paraId="13D7AF40">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05E5D54A">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1495985B">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62B39F76">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25AED2F0">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42704530">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1D0D84AD">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701BE583">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544D5703">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78A51FBA">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4BECD385">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7868F67C">
      <w:pPr>
        <w:widowControl w:val="0"/>
        <w:kinsoku w:val="0"/>
        <w:autoSpaceDE w:val="0"/>
        <w:autoSpaceDN w:val="0"/>
        <w:adjustRightInd w:val="0"/>
        <w:spacing w:before="0" w:after="0" w:line="275" w:lineRule="auto"/>
        <w:ind w:left="338" w:right="0" w:firstLine="0"/>
        <w:jc w:val="both"/>
        <w:textAlignment w:val="baseline"/>
        <w:rPr>
          <w:rFonts w:ascii="Arial" w:hAnsi="Arial" w:eastAsia="Arial" w:cs="Arial"/>
          <w:sz w:val="20"/>
          <w:szCs w:val="20"/>
        </w:rPr>
      </w:pPr>
    </w:p>
    <w:p w14:paraId="55386825">
      <w:pPr>
        <w:widowControl w:val="0"/>
        <w:numPr>
          <w:ilvl w:val="0"/>
          <w:numId w:val="1"/>
        </w:numPr>
        <w:kinsoku w:val="0"/>
        <w:autoSpaceDE w:val="0"/>
        <w:autoSpaceDN w:val="0"/>
        <w:adjustRightInd w:val="0"/>
        <w:spacing w:before="3" w:after="0" w:line="258" w:lineRule="auto"/>
        <w:ind w:left="1198" w:right="409" w:hanging="420"/>
        <w:jc w:val="left"/>
        <w:textAlignment w:val="baseline"/>
      </w:pPr>
      <w:r>
        <w:rPr>
          <w:rFonts w:ascii="微软雅黑" w:hAnsi="微软雅黑" w:eastAsia="微软雅黑" w:cs="微软雅黑"/>
          <w:b w:val="0"/>
          <w:i w:val="0"/>
          <w:color w:val="000000"/>
          <w:spacing w:val="0"/>
          <w:w w:val="99"/>
          <w:kern w:val="0"/>
          <w:position w:val="0"/>
          <w:sz w:val="22"/>
          <w:szCs w:val="22"/>
        </w:rPr>
        <w:t>在弹出的</w:t>
      </w:r>
      <w:r>
        <w:rPr>
          <w:rFonts w:ascii="微软雅黑" w:hAnsi="微软雅黑" w:eastAsia="微软雅黑" w:cs="微软雅黑"/>
          <w:b w:val="0"/>
          <w:i w:val="0"/>
          <w:color w:val="000000"/>
          <w:spacing w:val="0"/>
          <w:w w:val="100"/>
          <w:kern w:val="0"/>
          <w:position w:val="0"/>
          <w:sz w:val="22"/>
          <w:szCs w:val="22"/>
        </w:rPr>
        <w:t>对话框中给要使用的</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FIFO</w:t>
      </w:r>
      <w:r>
        <w:rPr>
          <w:rFonts w:ascii="Calibri" w:hAnsi="Calibri" w:eastAsia="Calibri"/>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IP</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核命名，注意丌能有中文和空格戒其他特殊字符，</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正确操作后会出</w:t>
      </w:r>
      <w:r>
        <w:rPr>
          <w:rFonts w:ascii="微软雅黑" w:hAnsi="微软雅黑" w:eastAsia="微软雅黑" w:cs="微软雅黑"/>
          <w:b w:val="0"/>
          <w:i w:val="0"/>
          <w:color w:val="000000"/>
          <w:spacing w:val="0"/>
          <w:w w:val="100"/>
          <w:kern w:val="0"/>
          <w:position w:val="0"/>
          <w:sz w:val="22"/>
          <w:szCs w:val="22"/>
        </w:rPr>
        <w:t>现如下界面：</w:t>
      </w:r>
    </w:p>
    <w:p w14:paraId="1258AA48">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703A5127">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69D6B688">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5A81F90F">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6BF83B3F">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41D134D2">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34BC050B">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0B730B36">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172A2847">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20BD868E">
      <w:pPr>
        <w:widowControl w:val="0"/>
        <w:kinsoku w:val="0"/>
        <w:autoSpaceDE w:val="0"/>
        <w:autoSpaceDN w:val="0"/>
        <w:adjustRightInd w:val="0"/>
        <w:spacing w:before="0" w:after="0" w:line="229" w:lineRule="auto"/>
        <w:ind w:left="338" w:right="0" w:firstLine="0"/>
        <w:jc w:val="both"/>
        <w:textAlignment w:val="baseline"/>
        <w:rPr>
          <w:rFonts w:ascii="Arial" w:hAnsi="Arial" w:eastAsia="Arial" w:cs="Arial"/>
          <w:sz w:val="20"/>
          <w:szCs w:val="20"/>
        </w:rPr>
      </w:pPr>
    </w:p>
    <w:p w14:paraId="679634C9">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4865E7CA">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4E4DE88C">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5968D191">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30FF21D4">
      <w:pPr>
        <w:widowControl w:val="0"/>
        <w:kinsoku w:val="0"/>
        <w:autoSpaceDE w:val="0"/>
        <w:autoSpaceDN w:val="0"/>
        <w:adjustRightInd w:val="0"/>
        <w:spacing w:before="0" w:after="0" w:line="229" w:lineRule="auto"/>
        <w:ind w:left="338" w:right="0" w:firstLine="0"/>
        <w:jc w:val="both"/>
        <w:textAlignment w:val="baseline"/>
        <w:rPr>
          <w:rFonts w:ascii="Arial" w:hAnsi="Arial" w:eastAsia="Arial" w:cs="Arial"/>
          <w:sz w:val="20"/>
          <w:szCs w:val="20"/>
        </w:rPr>
      </w:pPr>
    </w:p>
    <w:p w14:paraId="57056AD3">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5730CFE5">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1D51385B">
      <w:pPr>
        <w:widowControl w:val="0"/>
        <w:kinsoku w:val="0"/>
        <w:autoSpaceDE w:val="0"/>
        <w:autoSpaceDN w:val="0"/>
        <w:adjustRightInd w:val="0"/>
        <w:spacing w:before="1" w:after="0" w:line="260" w:lineRule="auto"/>
        <w:ind w:left="338" w:right="0" w:firstLine="0"/>
        <w:jc w:val="both"/>
        <w:textAlignment w:val="baseline"/>
        <w:rPr>
          <w:rFonts w:ascii="Arial" w:hAnsi="Arial" w:eastAsia="Arial" w:cs="Arial"/>
          <w:sz w:val="20"/>
          <w:szCs w:val="20"/>
        </w:rPr>
      </w:pPr>
      <w:r>
        <mc:AlternateContent>
          <mc:Choice Requires="wpc">
            <w:drawing>
              <wp:anchor distT="0" distB="0" distL="0" distR="0" simplePos="0" relativeHeight="251660288" behindDoc="0" locked="0" layoutInCell="1" allowOverlap="1">
                <wp:simplePos x="0" y="0"/>
                <wp:positionH relativeFrom="page">
                  <wp:posOffset>845820</wp:posOffset>
                </wp:positionH>
                <wp:positionV relativeFrom="paragraph">
                  <wp:posOffset>133985</wp:posOffset>
                </wp:positionV>
                <wp:extent cx="5972175" cy="18415"/>
                <wp:effectExtent l="0" t="0" r="0" b="0"/>
                <wp:wrapNone/>
                <wp:docPr id="507" name="Image50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6" name="任意多边形 66"/>
                        <wps:cNvSpPr/>
                        <wps:spPr>
                          <a:xfrm>
                            <a:off x="0" y="0"/>
                            <a:ext cx="4569841" cy="18288"/>
                          </a:xfrm>
                          <a:custGeom>
                            <a:avLst/>
                            <a:gdLst/>
                            <a:ahLst/>
                            <a:cxnLst/>
                            <a:rect l="l" t="t" r="r" b="b"/>
                            <a:pathLst>
                              <a:path w="4569841" h="18288">
                                <a:moveTo>
                                  <a:pt x="0" y="18288"/>
                                </a:moveTo>
                                <a:lnTo>
                                  <a:pt x="4569841" y="18288"/>
                                </a:lnTo>
                                <a:lnTo>
                                  <a:pt x="4569841" y="0"/>
                                </a:lnTo>
                                <a:lnTo>
                                  <a:pt x="0" y="0"/>
                                </a:lnTo>
                                <a:lnTo>
                                  <a:pt x="0" y="18288"/>
                                </a:lnTo>
                              </a:path>
                            </a:pathLst>
                          </a:custGeom>
                          <a:solidFill>
                            <a:srgbClr val="E36C0A">
                              <a:alpha val="100000"/>
                            </a:srgbClr>
                          </a:solidFill>
                        </wps:spPr>
                        <wps:bodyPr/>
                      </wps:wsp>
                      <wps:wsp>
                        <wps:cNvPr id="67" name="任意多边形 67"/>
                        <wps:cNvSpPr/>
                        <wps:spPr>
                          <a:xfrm>
                            <a:off x="4569917"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68" name="任意多边形 68"/>
                        <wps:cNvSpPr/>
                        <wps:spPr>
                          <a:xfrm>
                            <a:off x="4588205" y="0"/>
                            <a:ext cx="1384046" cy="18288"/>
                          </a:xfrm>
                          <a:custGeom>
                            <a:avLst/>
                            <a:gdLst/>
                            <a:ahLst/>
                            <a:cxnLst/>
                            <a:rect l="l" t="t" r="r" b="b"/>
                            <a:pathLst>
                              <a:path w="1384046" h="18288">
                                <a:moveTo>
                                  <a:pt x="0" y="18288"/>
                                </a:moveTo>
                                <a:lnTo>
                                  <a:pt x="1384046" y="18288"/>
                                </a:lnTo>
                                <a:lnTo>
                                  <a:pt x="1384046" y="0"/>
                                </a:lnTo>
                                <a:lnTo>
                                  <a:pt x="0" y="0"/>
                                </a:lnTo>
                                <a:lnTo>
                                  <a:pt x="0" y="18288"/>
                                </a:lnTo>
                              </a:path>
                            </a:pathLst>
                          </a:custGeom>
                          <a:solidFill>
                            <a:srgbClr val="E36C0A">
                              <a:alpha val="100000"/>
                            </a:srgbClr>
                          </a:solidFill>
                        </wps:spPr>
                        <wps:bodyPr/>
                      </wps:wsp>
                    </wpc:wpc>
                  </a:graphicData>
                </a:graphic>
              </wp:anchor>
            </w:drawing>
          </mc:Choice>
          <mc:Fallback>
            <w:pict>
              <v:group id="Image507" o:spid="_x0000_s1026" o:spt="203" style="position:absolute;left:0pt;margin-left:66.6pt;margin-top:10.55pt;height:1.45pt;width:470.25pt;mso-position-horizontal-relative:page;z-index:251660288;mso-width-relative:page;mso-height-relative:page;" coordsize="5972252,18288" editas="canvas" o:gfxdata="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BL2MAzZAAAACgEAAA8AAAAAAAAA&#10;AQAgAAAAIgAAAGRycy9kb3ducmV2LnhtbFBLAQIUABQAAAAIAIdO4kAD0juo9AIAAHILAAAOAAAA&#10;AAAAAAEAIAAAACgBAABkcnMvZTJvRG9jLnhtbFBLBQYAAAAABgAGAFkBAACOBgAAAAA=&#10;">
                <o:lock v:ext="edit" aspectratio="f"/>
                <v:shape id="Image507" o:spid="_x0000_s1026" style="position:absolute;left:0;top:0;height:18288;width:5972252;" filled="f" stroked="f" coordsize="21600,21600" o:gfxdata="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EvYwDNkAAAAKAQAADwAAAAAAAAABACAAAAAiAAAAZHJzL2Rvd25y&#10;ZXYueG1sUEsBAhQAFAAAAAgAh07iQCp4xK+oAgAAuwoAAA4AAAAAAAAAAQAgAAAAKAEAAGRycy9l&#10;Mm9Eb2MueG1sUEsFBgAAAAAGAAYAWQEAAEIGAAAAAA==&#10;">
                  <v:fill on="f" focussize="0,0"/>
                  <v:stroke on="f"/>
                  <v:imagedata o:title=""/>
                  <o:lock v:ext="edit" aspectratio="t"/>
                </v:shape>
                <v:shape id="_x0000_s1026" o:spid="_x0000_s1026" o:spt="100" style="position:absolute;left:0;top:0;height:18288;width:4569841;" fillcolor="#E36C0A" filled="t" stroked="f" coordsize="4569841,18288" o:gfxdata="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5gJjtgAAAAK&#10;AQAADwAAAAAAAAABACAAAAAiAAAAZHJzL2Rvd25yZXYueG1sUEsBAhQAFAAAAAgAh07iQCd8THkc&#10;AgAAqQQAAA4AAAAAAAAAAQAgAAAAJwEAAGRycy9lMm9Eb2MueG1sUEsFBgAAAAAGAAYAWQEAALUF&#10;AAAAAA==&#10;" path="m0,18288l4569841,18288,4569841,0,0,0,0,18288e">
                  <v:fill on="t" focussize="0,0"/>
                  <v:stroke on="f"/>
                  <v:imagedata o:title=""/>
                  <o:lock v:ext="edit" aspectratio="f"/>
                </v:shape>
                <v:shape id="_x0000_s1026" o:spid="_x0000_s1026" o:spt="100" style="position:absolute;left:4569917;top:0;height:18288;width:18288;" fillcolor="#E36C0A" filled="t" stroked="f" coordsize="18288,18288" o:gfxdata="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zm4H2QAA&#10;AAoBAAAPAAAAAAAAAAEAIAAAACIAAABkcnMvZG93bnJldi54bWxQSwECFAAUAAAACACHTuJASyFD&#10;NB0CAACnBAAADgAAAAAAAAABACAAAAAoAQAAZHJzL2Uyb0RvYy54bWxQSwUGAAAAAAYABgBZAQAA&#10;twUAAAAA&#10;" path="m0,18288l18288,18288,18288,0,0,0,0,18288e">
                  <v:fill on="t" focussize="0,0"/>
                  <v:stroke on="f"/>
                  <v:imagedata o:title=""/>
                  <o:lock v:ext="edit" aspectratio="f"/>
                </v:shape>
                <v:shape id="_x0000_s1026" o:spid="_x0000_s1026" o:spt="100" style="position:absolute;left:4588205;top:0;height:18288;width:1384046;" fillcolor="#E36C0A" filled="t" stroked="f" coordsize="1384046,18288" o:gfxdata="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UEmW7W&#10;AAAACgEAAA8AAAAAAAAAAQAgAAAAIgAAAGRycy9kb3ducmV2LnhtbFBLAQIUABQAAAAIAIdO4kC/&#10;um6wIgIAAK8EAAAOAAAAAAAAAAEAIAAAACUBAABkcnMvZTJvRG9jLnhtbFBLBQYAAAAABgAGAFkB&#10;AAC5BQAAAAA=&#10;" path="m0,18288l1384046,18288,1384046,0,0,0,0,18288e">
                  <v:fill on="t" focussize="0,0"/>
                  <v:stroke on="f"/>
                  <v:imagedata o:title=""/>
                  <o:lock v:ext="edit" aspectratio="f"/>
                </v:shape>
              </v:group>
            </w:pict>
          </mc:Fallback>
        </mc:AlternateContent>
      </w:r>
    </w:p>
    <w:p w14:paraId="75680B9F">
      <w:pPr>
        <w:widowControl w:val="0"/>
        <w:kinsoku w:val="0"/>
        <w:autoSpaceDE w:val="0"/>
        <w:autoSpaceDN w:val="0"/>
        <w:adjustRightInd w:val="0"/>
        <w:spacing w:before="0" w:after="0" w:line="239" w:lineRule="auto"/>
        <w:ind w:left="778" w:right="0" w:firstLine="0"/>
        <w:jc w:val="left"/>
        <w:textAlignment w:val="baseline"/>
      </w:pPr>
      <w:r>
        <w:rPr>
          <w:rFonts w:ascii="微软雅黑" w:hAnsi="微软雅黑" w:eastAsia="微软雅黑"/>
          <w:b w:val="0"/>
          <w:i w:val="0"/>
          <w:color w:val="000000"/>
          <w:spacing w:val="6265"/>
          <w:w w:val="100"/>
          <w:kern w:val="0"/>
          <w:position w:val="0"/>
          <w:sz w:val="22"/>
          <w:szCs w:val="22"/>
        </w:rPr>
        <w:t xml:space="preserve"> </w:t>
      </w:r>
      <w:r>
        <w:rPr>
          <w:rFonts w:ascii="Calibri" w:hAnsi="Calibri" w:eastAsia="Calibri" w:cs="Calibri"/>
          <w:b/>
          <w:i w:val="0"/>
          <w:color w:val="000000"/>
          <w:spacing w:val="0"/>
          <w:w w:val="100"/>
          <w:kern w:val="0"/>
          <w:position w:val="2"/>
          <w:sz w:val="19"/>
          <w:szCs w:val="19"/>
        </w:rPr>
        <w:t>8</w:t>
      </w:r>
      <w:r>
        <w:rPr>
          <w:rFonts w:ascii="Calibri" w:hAnsi="Calibri" w:eastAsia="Calibri"/>
          <w:b/>
          <w:i w:val="0"/>
          <w:color w:val="000000"/>
          <w:spacing w:val="0"/>
          <w:w w:val="100"/>
          <w:kern w:val="0"/>
          <w:position w:val="2"/>
          <w:sz w:val="19"/>
          <w:szCs w:val="19"/>
        </w:rPr>
        <w:t xml:space="preserve"> </w:t>
      </w:r>
      <w:r>
        <w:rPr>
          <w:rFonts w:ascii="Calibri" w:hAnsi="Calibri" w:eastAsia="Calibri" w:cs="Calibri"/>
          <w:b w:val="0"/>
          <w:i w:val="0"/>
          <w:color w:val="000000"/>
          <w:spacing w:val="0"/>
          <w:w w:val="100"/>
          <w:kern w:val="0"/>
          <w:position w:val="2"/>
          <w:sz w:val="19"/>
          <w:szCs w:val="19"/>
        </w:rPr>
        <w:t>/</w:t>
      </w:r>
      <w:r>
        <w:rPr>
          <w:rFonts w:ascii="Calibri" w:hAnsi="Calibri" w:eastAsia="Calibri"/>
          <w:b w:val="0"/>
          <w:i w:val="0"/>
          <w:color w:val="000000"/>
          <w:spacing w:val="0"/>
          <w:w w:val="100"/>
          <w:kern w:val="0"/>
          <w:position w:val="2"/>
          <w:sz w:val="19"/>
          <w:szCs w:val="19"/>
        </w:rPr>
        <w:t xml:space="preserve"> </w:t>
      </w:r>
      <w:r>
        <w:rPr>
          <w:rFonts w:ascii="Calibri" w:hAnsi="Calibri" w:eastAsia="Calibri" w:cs="Calibri"/>
          <w:b/>
          <w:i w:val="0"/>
          <w:color w:val="000000"/>
          <w:spacing w:val="0"/>
          <w:w w:val="100"/>
          <w:kern w:val="0"/>
          <w:position w:val="2"/>
          <w:sz w:val="19"/>
          <w:szCs w:val="19"/>
        </w:rPr>
        <w:t>14</w:t>
      </w:r>
    </w:p>
    <w:p w14:paraId="7001B100">
      <w:pPr>
        <w:sectPr>
          <w:type w:val="continuous"/>
          <w:pgSz w:w="12240" w:h="15840"/>
          <w:pgMar w:top="796" w:right="1101" w:bottom="401" w:left="1101" w:header="0" w:footer="0" w:gutter="0"/>
          <w:cols w:space="425" w:num="1"/>
        </w:sectPr>
      </w:pPr>
    </w:p>
    <w:p w14:paraId="03A6EE61">
      <w:pPr>
        <w:widowControl w:val="0"/>
        <w:kinsoku w:val="0"/>
        <w:autoSpaceDE w:val="0"/>
        <w:autoSpaceDN w:val="0"/>
        <w:adjustRightInd w:val="0"/>
        <w:spacing w:before="0" w:after="0" w:line="239" w:lineRule="auto"/>
        <w:ind w:left="778" w:right="0" w:firstLine="0"/>
        <w:jc w:val="left"/>
        <w:textAlignment w:val="baseline"/>
      </w:pPr>
      <w:r>
        <w:fldChar w:fldCharType="begin"/>
      </w:r>
      <w:r>
        <w:instrText xml:space="preserve"> HYPERLINK "http://www.heijin.org" \h </w:instrText>
      </w:r>
      <w:r>
        <w:fldChar w:fldCharType="separate"/>
      </w:r>
      <w:r>
        <w:rPr>
          <w:rFonts w:ascii="Calibri" w:hAnsi="Calibri" w:eastAsia="Calibri" w:cs="Calibri"/>
          <w:b/>
          <w:i w:val="0"/>
          <w:color w:val="000000"/>
          <w:spacing w:val="0"/>
          <w:w w:val="100"/>
          <w:kern w:val="0"/>
          <w:position w:val="0"/>
          <w:sz w:val="22"/>
          <w:szCs w:val="22"/>
        </w:rPr>
        <w:fldChar w:fldCharType="end"/>
      </w:r>
      <w:r>
        <w:rPr>
          <w:rFonts w:ascii="Calibri" w:hAnsi="Calibri" w:eastAsia="Calibri"/>
          <w:b/>
          <w:i w:val="0"/>
          <w:color w:val="000000"/>
          <w:spacing w:val="6227"/>
          <w:w w:val="100"/>
          <w:kern w:val="0"/>
          <w:position w:val="0"/>
          <w:sz w:val="22"/>
          <w:szCs w:val="22"/>
        </w:rPr>
        <w:t xml:space="preserve"> </w:t>
      </w:r>
    </w:p>
    <w:p w14:paraId="42625A23">
      <w:pPr>
        <w:widowControl w:val="0"/>
        <w:kinsoku w:val="0"/>
        <w:autoSpaceDE w:val="0"/>
        <w:autoSpaceDN w:val="0"/>
        <w:adjustRightInd w:val="0"/>
        <w:spacing w:before="1" w:after="0" w:line="141" w:lineRule="auto"/>
        <w:ind w:left="778" w:right="0" w:firstLine="0"/>
        <w:jc w:val="both"/>
        <w:textAlignment w:val="baseline"/>
        <w:rPr>
          <w:rFonts w:ascii="Arial" w:hAnsi="Arial" w:eastAsia="Arial" w:cs="Arial"/>
          <w:sz w:val="20"/>
          <w:szCs w:val="20"/>
        </w:rPr>
      </w:pPr>
      <w:r>
        <mc:AlternateContent>
          <mc:Choice Requires="wpc">
            <w:drawing>
              <wp:anchor distT="0" distB="0" distL="0" distR="0" simplePos="0" relativeHeight="251659264" behindDoc="1" locked="0" layoutInCell="1" allowOverlap="1">
                <wp:simplePos x="0" y="0"/>
                <wp:positionH relativeFrom="page">
                  <wp:posOffset>836930</wp:posOffset>
                </wp:positionH>
                <wp:positionV relativeFrom="paragraph">
                  <wp:posOffset>52070</wp:posOffset>
                </wp:positionV>
                <wp:extent cx="6090920" cy="18415"/>
                <wp:effectExtent l="0" t="0" r="0" b="0"/>
                <wp:wrapNone/>
                <wp:docPr id="513" name="Image5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9" name="任意多边形 69"/>
                        <wps:cNvSpPr/>
                        <wps:spPr>
                          <a:xfrm>
                            <a:off x="0" y="0"/>
                            <a:ext cx="4879213" cy="18288"/>
                          </a:xfrm>
                          <a:custGeom>
                            <a:avLst/>
                            <a:gdLst/>
                            <a:ahLst/>
                            <a:cxnLst/>
                            <a:rect l="l" t="t" r="r" b="b"/>
                            <a:pathLst>
                              <a:path w="4879213" h="18288">
                                <a:moveTo>
                                  <a:pt x="0" y="18288"/>
                                </a:moveTo>
                                <a:lnTo>
                                  <a:pt x="4879213" y="18288"/>
                                </a:lnTo>
                                <a:lnTo>
                                  <a:pt x="4879213" y="0"/>
                                </a:lnTo>
                                <a:lnTo>
                                  <a:pt x="0" y="0"/>
                                </a:lnTo>
                                <a:lnTo>
                                  <a:pt x="0" y="18288"/>
                                </a:lnTo>
                              </a:path>
                            </a:pathLst>
                          </a:custGeom>
                          <a:solidFill>
                            <a:srgbClr val="E36C0A">
                              <a:alpha val="100000"/>
                            </a:srgbClr>
                          </a:solidFill>
                        </wps:spPr>
                        <wps:bodyPr/>
                      </wps:wsp>
                      <wps:wsp>
                        <wps:cNvPr id="70" name="任意多边形 70"/>
                        <wps:cNvSpPr/>
                        <wps:spPr>
                          <a:xfrm>
                            <a:off x="4870145"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71" name="任意多边形 71"/>
                        <wps:cNvSpPr/>
                        <wps:spPr>
                          <a:xfrm>
                            <a:off x="4888433" y="0"/>
                            <a:ext cx="1202741" cy="18288"/>
                          </a:xfrm>
                          <a:custGeom>
                            <a:avLst/>
                            <a:gdLst/>
                            <a:ahLst/>
                            <a:cxnLst/>
                            <a:rect l="l" t="t" r="r" b="b"/>
                            <a:pathLst>
                              <a:path w="1202741" h="18288">
                                <a:moveTo>
                                  <a:pt x="0" y="18288"/>
                                </a:moveTo>
                                <a:lnTo>
                                  <a:pt x="1202741" y="18288"/>
                                </a:lnTo>
                                <a:lnTo>
                                  <a:pt x="1202741" y="0"/>
                                </a:lnTo>
                                <a:lnTo>
                                  <a:pt x="0" y="0"/>
                                </a:lnTo>
                                <a:lnTo>
                                  <a:pt x="0" y="18288"/>
                                </a:lnTo>
                              </a:path>
                            </a:pathLst>
                          </a:custGeom>
                          <a:solidFill>
                            <a:srgbClr val="E36C0A">
                              <a:alpha val="100000"/>
                            </a:srgbClr>
                          </a:solidFill>
                        </wps:spPr>
                        <wps:bodyPr/>
                      </wps:wsp>
                    </wpc:wpc>
                  </a:graphicData>
                </a:graphic>
              </wp:anchor>
            </w:drawing>
          </mc:Choice>
          <mc:Fallback>
            <w:pict>
              <v:group id="Image513" o:spid="_x0000_s1026" o:spt="203" style="position:absolute;left:0pt;margin-left:65.9pt;margin-top:4.1pt;height:1.45pt;width:479.6pt;mso-position-horizontal-relative:page;z-index:-251657216;mso-width-relative:page;mso-height-relative:page;" coordsize="6091174,18288" editas="canvas"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E2FPlXYAAAACQEAAA8AAAAAAAAAAQAgAAAAIgAAAGRycy9kb3du&#10;cmV2LnhtbFBLAQIUABQAAAAIAIdO4kAC0kH94wIAAHILAAAOAAAAAAAAAAEAIAAAACcBAABkcnMv&#10;ZTJvRG9jLnhtbFBLBQYAAAAABgAGAFkBAAB8BgAAAAA=&#10;">
                <o:lock v:ext="edit" aspectratio="f"/>
                <v:shape id="Image513" o:spid="_x0000_s1026" style="position:absolute;left:0;top:0;height:18288;width:6091174;" filled="f" stroked="f" coordsize="21600,21600"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E2FPlXYAAAACQEAAA8AAAAAAAAAAQAgAAAAIgAAAGRycy9kb3du&#10;cmV2LnhtbFBLAQIUABQAAAAIAIdO4kC+AYJIqgIAALsKAAAOAAAAAAAAAAEAIAAAACcBAABkcnMv&#10;ZTJvRG9jLnhtbFBLBQYAAAAABgAGAFkBAABDBgAAAAA=&#10;">
                  <v:fill on="f" focussize="0,0"/>
                  <v:stroke on="f"/>
                  <v:imagedata o:title=""/>
                  <o:lock v:ext="edit" aspectratio="t"/>
                </v:shape>
                <v:shape id="_x0000_s1026" o:spid="_x0000_s1026" o:spt="100" style="position:absolute;left:0;top:0;height:18288;width:4879213;" fillcolor="#E36C0A" filled="t" stroked="f" coordsize="4879213,18288" o:gfxdata="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Qn5E/XAAAA&#10;CQEAAA8AAAAAAAAAAQAgAAAAIgAAAGRycy9kb3ducmV2LnhtbFBLAQIUABQAAAAIAIdO4kA9nnXS&#10;HgIAAKkEAAAOAAAAAAAAAAEAIAAAACYBAABkcnMvZTJvRG9jLnhtbFBLBQYAAAAABgAGAFkBAAC2&#10;BQAAAAA=&#10;" path="m0,18288l4879213,18288,4879213,0,0,0,0,18288e">
                  <v:fill on="t" focussize="0,0"/>
                  <v:stroke on="f"/>
                  <v:imagedata o:title=""/>
                  <o:lock v:ext="edit" aspectratio="f"/>
                </v:shape>
                <v:shape id="_x0000_s1026" o:spid="_x0000_s1026" o:spt="100" style="position:absolute;left:4870145;top:0;height:18288;width:18288;" fillcolor="#E36C0A" filled="t" stroked="f" coordsize="18288,18288" o:gfxdata="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72dDYAAAA&#10;CQEAAA8AAAAAAAAAAQAgAAAAIgAAAGRycy9kb3ducmV2LnhtbFBLAQIUABQAAAAIAIdO4kB70pDf&#10;HQIAAKcEAAAOAAAAAAAAAAEAIAAAACcBAABkcnMvZTJvRG9jLnhtbFBLBQYAAAAABgAGAFkBAAC2&#10;BQAAAAA=&#10;" path="m0,18288l18288,18288,18288,0,0,0,0,18288e">
                  <v:fill on="t" focussize="0,0"/>
                  <v:stroke on="f"/>
                  <v:imagedata o:title=""/>
                  <o:lock v:ext="edit" aspectratio="f"/>
                </v:shape>
                <v:shape id="_x0000_s1026" o:spid="_x0000_s1026" o:spt="100" style="position:absolute;left:4888433;top:0;height:18288;width:1202741;" fillcolor="#E36C0A" filled="t" stroked="f" coordsize="1202741,18288" o:gfxdata="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F/p&#10;jNgAAAAJAQAADwAAAAAAAAABACAAAAAiAAAAZHJzL2Rvd25yZXYueG1sUEsBAhQAFAAAAAgAh07i&#10;QJwIZB0iAgAArwQAAA4AAAAAAAAAAQAgAAAAJwEAAGRycy9lMm9Eb2MueG1sUEsFBgAAAAAGAAYA&#10;WQEAALsFAAAAAA==&#10;" path="m0,18288l1202741,18288,1202741,0,0,0,0,18288e">
                  <v:fill on="t" focussize="0,0"/>
                  <v:stroke on="f"/>
                  <v:imagedata o:title=""/>
                  <o:lock v:ext="edit" aspectratio="f"/>
                </v:shape>
              </v:group>
            </w:pict>
          </mc:Fallback>
        </mc:AlternateContent>
      </w:r>
    </w:p>
    <w:p w14:paraId="3A981308">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136E827F">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01DF50C4">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4AB6E459">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1DA57010">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62A87590">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7B34BB1E">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19D446C5">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2EE979EC">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63D46608">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7DA24742">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6B9FB942">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08EEAD74">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4E231143">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36A383E1">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r>
        <w:drawing>
          <wp:anchor distT="0" distB="0" distL="0" distR="0" simplePos="0" relativeHeight="251659264" behindDoc="1" locked="0" layoutInCell="1" allowOverlap="1">
            <wp:simplePos x="0" y="0"/>
            <wp:positionH relativeFrom="page">
              <wp:posOffset>2047875</wp:posOffset>
            </wp:positionH>
            <wp:positionV relativeFrom="paragraph">
              <wp:posOffset>-1861185</wp:posOffset>
            </wp:positionV>
            <wp:extent cx="4465955" cy="3841115"/>
            <wp:effectExtent l="0" t="0" r="0" b="0"/>
            <wp:wrapNone/>
            <wp:docPr id="530" name="Image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53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0" y="0"/>
                      <a:ext cx="4466209" cy="3841369"/>
                    </a:xfrm>
                    <a:prstGeom prst="rect">
                      <a:avLst/>
                    </a:prstGeom>
                  </pic:spPr>
                </pic:pic>
              </a:graphicData>
            </a:graphic>
          </wp:anchor>
        </w:drawing>
      </w:r>
    </w:p>
    <w:p w14:paraId="1E70B54E">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6215448E">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79921C51">
      <w:pPr>
        <w:widowControl w:val="0"/>
        <w:kinsoku w:val="0"/>
        <w:autoSpaceDE w:val="0"/>
        <w:autoSpaceDN w:val="0"/>
        <w:adjustRightInd w:val="0"/>
        <w:spacing w:before="0" w:after="0" w:line="229" w:lineRule="auto"/>
        <w:ind w:left="778" w:right="0" w:firstLine="0"/>
        <w:jc w:val="both"/>
        <w:textAlignment w:val="baseline"/>
        <w:rPr>
          <w:rFonts w:ascii="Arial" w:hAnsi="Arial" w:eastAsia="Arial" w:cs="Arial"/>
          <w:sz w:val="20"/>
          <w:szCs w:val="20"/>
        </w:rPr>
      </w:pPr>
    </w:p>
    <w:p w14:paraId="2E92DA9A">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1C8FD488">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0E079152">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2A4964B2">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06DD012E">
      <w:pPr>
        <w:widowControl w:val="0"/>
        <w:kinsoku w:val="0"/>
        <w:autoSpaceDE w:val="0"/>
        <w:autoSpaceDN w:val="0"/>
        <w:adjustRightInd w:val="0"/>
        <w:spacing w:before="0" w:after="0" w:line="229" w:lineRule="auto"/>
        <w:ind w:left="778" w:right="0" w:firstLine="0"/>
        <w:jc w:val="both"/>
        <w:textAlignment w:val="baseline"/>
        <w:rPr>
          <w:rFonts w:ascii="Arial" w:hAnsi="Arial" w:eastAsia="Arial" w:cs="Arial"/>
          <w:sz w:val="20"/>
          <w:szCs w:val="20"/>
        </w:rPr>
      </w:pPr>
    </w:p>
    <w:p w14:paraId="332A2074">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73F4FCA7">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332B6C66">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129A9837">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12EFD554">
      <w:pPr>
        <w:widowControl w:val="0"/>
        <w:kinsoku w:val="0"/>
        <w:autoSpaceDE w:val="0"/>
        <w:autoSpaceDN w:val="0"/>
        <w:adjustRightInd w:val="0"/>
        <w:spacing w:before="0" w:after="0" w:line="229" w:lineRule="auto"/>
        <w:ind w:left="778" w:right="0" w:firstLine="0"/>
        <w:jc w:val="both"/>
        <w:textAlignment w:val="baseline"/>
        <w:rPr>
          <w:rFonts w:ascii="Arial" w:hAnsi="Arial" w:eastAsia="Arial" w:cs="Arial"/>
          <w:sz w:val="20"/>
          <w:szCs w:val="20"/>
        </w:rPr>
      </w:pPr>
    </w:p>
    <w:p w14:paraId="30FD64A8">
      <w:pPr>
        <w:widowControl w:val="0"/>
        <w:kinsoku w:val="0"/>
        <w:autoSpaceDE w:val="0"/>
        <w:autoSpaceDN w:val="0"/>
        <w:adjustRightInd w:val="0"/>
        <w:spacing w:before="0" w:after="0" w:line="269" w:lineRule="auto"/>
        <w:ind w:left="778" w:right="0" w:firstLine="0"/>
        <w:jc w:val="both"/>
        <w:textAlignment w:val="baseline"/>
        <w:rPr>
          <w:rFonts w:ascii="Arial" w:hAnsi="Arial" w:eastAsia="Arial" w:cs="Arial"/>
          <w:sz w:val="20"/>
          <w:szCs w:val="20"/>
        </w:rPr>
      </w:pPr>
    </w:p>
    <w:p w14:paraId="1C2EB27F">
      <w:pPr>
        <w:widowControl w:val="0"/>
        <w:numPr>
          <w:ilvl w:val="0"/>
          <w:numId w:val="2"/>
        </w:numPr>
        <w:kinsoku w:val="0"/>
        <w:autoSpaceDE w:val="0"/>
        <w:autoSpaceDN w:val="0"/>
        <w:adjustRightInd w:val="0"/>
        <w:spacing w:before="1" w:after="0" w:line="240" w:lineRule="auto"/>
        <w:ind w:left="1198" w:right="0" w:hanging="420"/>
        <w:jc w:val="left"/>
        <w:textAlignment w:val="baseline"/>
      </w:pPr>
      <w:r>
        <w:rPr>
          <w:rFonts w:ascii="微软雅黑" w:hAnsi="微软雅黑" w:eastAsia="微软雅黑" w:cs="微软雅黑"/>
          <w:b w:val="0"/>
          <w:i w:val="0"/>
          <w:color w:val="000000"/>
          <w:spacing w:val="0"/>
          <w:w w:val="99"/>
          <w:kern w:val="0"/>
          <w:position w:val="0"/>
          <w:sz w:val="22"/>
          <w:szCs w:val="22"/>
        </w:rPr>
        <w:t>根据设计</w:t>
      </w:r>
      <w:r>
        <w:rPr>
          <w:rFonts w:ascii="微软雅黑" w:hAnsi="微软雅黑" w:eastAsia="微软雅黑" w:cs="微软雅黑"/>
          <w:b w:val="0"/>
          <w:i w:val="0"/>
          <w:color w:val="000000"/>
          <w:spacing w:val="0"/>
          <w:w w:val="100"/>
          <w:kern w:val="0"/>
          <w:position w:val="0"/>
          <w:sz w:val="22"/>
          <w:szCs w:val="22"/>
        </w:rPr>
        <w:t>需要将参数和</w:t>
      </w:r>
      <w:r>
        <w:rPr>
          <w:rFonts w:ascii="微软雅黑" w:hAnsi="微软雅黑" w:eastAsia="微软雅黑" w:cs="微软雅黑"/>
          <w:b w:val="0"/>
          <w:i w:val="0"/>
          <w:color w:val="000000"/>
          <w:spacing w:val="1"/>
          <w:w w:val="100"/>
          <w:kern w:val="0"/>
          <w:position w:val="0"/>
          <w:sz w:val="22"/>
          <w:szCs w:val="22"/>
        </w:rPr>
        <w:t>设</w:t>
      </w:r>
      <w:r>
        <w:rPr>
          <w:rFonts w:ascii="微软雅黑" w:hAnsi="微软雅黑" w:eastAsia="微软雅黑" w:cs="微软雅黑"/>
          <w:b w:val="0"/>
          <w:i w:val="0"/>
          <w:color w:val="000000"/>
          <w:spacing w:val="0"/>
          <w:w w:val="100"/>
          <w:kern w:val="0"/>
          <w:position w:val="0"/>
          <w:sz w:val="22"/>
          <w:szCs w:val="22"/>
        </w:rPr>
        <w:t>置更改如下：（</w:t>
      </w:r>
      <w:r>
        <w:rPr>
          <w:rFonts w:ascii="Calibri" w:hAnsi="Calibri" w:eastAsia="Calibri" w:cs="Calibri"/>
          <w:b w:val="0"/>
          <w:i w:val="0"/>
          <w:color w:val="000000"/>
          <w:spacing w:val="1"/>
          <w:w w:val="100"/>
          <w:kern w:val="0"/>
          <w:position w:val="0"/>
          <w:sz w:val="22"/>
          <w:szCs w:val="22"/>
        </w:rPr>
        <w:t>p</w:t>
      </w:r>
      <w:r>
        <w:rPr>
          <w:rFonts w:ascii="Calibri" w:hAnsi="Calibri" w:eastAsia="Calibri" w:cs="Calibri"/>
          <w:b w:val="0"/>
          <w:i w:val="0"/>
          <w:color w:val="000000"/>
          <w:spacing w:val="0"/>
          <w:w w:val="100"/>
          <w:kern w:val="0"/>
          <w:position w:val="0"/>
          <w:sz w:val="22"/>
          <w:szCs w:val="22"/>
        </w:rPr>
        <w:t>ag</w:t>
      </w:r>
      <w:r>
        <w:rPr>
          <w:rFonts w:ascii="Calibri" w:hAnsi="Calibri" w:eastAsia="Calibri" w:cs="Calibri"/>
          <w:b w:val="0"/>
          <w:i w:val="0"/>
          <w:color w:val="000000"/>
          <w:spacing w:val="1"/>
          <w:w w:val="100"/>
          <w:kern w:val="0"/>
          <w:position w:val="0"/>
          <w:sz w:val="22"/>
          <w:szCs w:val="22"/>
        </w:rPr>
        <w:t>e1</w:t>
      </w:r>
      <w:r>
        <w:rPr>
          <w:rFonts w:ascii="微软雅黑" w:hAnsi="微软雅黑" w:eastAsia="微软雅黑" w:cs="微软雅黑"/>
          <w:b w:val="0"/>
          <w:i w:val="0"/>
          <w:color w:val="000000"/>
          <w:spacing w:val="1"/>
          <w:w w:val="100"/>
          <w:kern w:val="0"/>
          <w:position w:val="0"/>
          <w:sz w:val="22"/>
          <w:szCs w:val="22"/>
        </w:rPr>
        <w:t>）</w:t>
      </w:r>
    </w:p>
    <w:p w14:paraId="50C39370">
      <w:pPr>
        <w:widowControl w:val="0"/>
        <w:kinsoku w:val="0"/>
        <w:autoSpaceDE w:val="0"/>
        <w:autoSpaceDN w:val="0"/>
        <w:adjustRightInd w:val="0"/>
        <w:spacing w:before="0" w:after="0" w:line="229" w:lineRule="auto"/>
        <w:ind w:left="778" w:right="0" w:firstLine="0"/>
        <w:jc w:val="both"/>
        <w:textAlignment w:val="baseline"/>
        <w:rPr>
          <w:rFonts w:ascii="Arial" w:hAnsi="Arial" w:eastAsia="Arial" w:cs="Arial"/>
          <w:sz w:val="20"/>
          <w:szCs w:val="20"/>
        </w:rPr>
      </w:pPr>
    </w:p>
    <w:p w14:paraId="119F1673">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28EC07F4">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32E23944">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69A09ECA">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4E7000D6">
      <w:pPr>
        <w:widowControl w:val="0"/>
        <w:kinsoku w:val="0"/>
        <w:autoSpaceDE w:val="0"/>
        <w:autoSpaceDN w:val="0"/>
        <w:adjustRightInd w:val="0"/>
        <w:spacing w:before="0" w:after="0" w:line="229" w:lineRule="auto"/>
        <w:ind w:left="778" w:right="0" w:firstLine="0"/>
        <w:jc w:val="both"/>
        <w:textAlignment w:val="baseline"/>
        <w:rPr>
          <w:rFonts w:ascii="Arial" w:hAnsi="Arial" w:eastAsia="Arial" w:cs="Arial"/>
          <w:sz w:val="20"/>
          <w:szCs w:val="20"/>
        </w:rPr>
      </w:pPr>
    </w:p>
    <w:p w14:paraId="60EDF4B8">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50DAA2C3">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3F706243">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38AE4450">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5E4419EF">
      <w:pPr>
        <w:widowControl w:val="0"/>
        <w:kinsoku w:val="0"/>
        <w:autoSpaceDE w:val="0"/>
        <w:autoSpaceDN w:val="0"/>
        <w:adjustRightInd w:val="0"/>
        <w:spacing w:before="0" w:after="0" w:line="229" w:lineRule="auto"/>
        <w:ind w:left="778" w:right="0" w:firstLine="0"/>
        <w:jc w:val="both"/>
        <w:textAlignment w:val="baseline"/>
        <w:rPr>
          <w:rFonts w:ascii="Arial" w:hAnsi="Arial" w:eastAsia="Arial" w:cs="Arial"/>
          <w:sz w:val="20"/>
          <w:szCs w:val="20"/>
        </w:rPr>
      </w:pPr>
    </w:p>
    <w:p w14:paraId="59E376FB">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7B848EC8">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01FB8164">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598CB38C">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4D990F8B">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r>
        <w:drawing>
          <wp:anchor distT="0" distB="0" distL="0" distR="0" simplePos="0" relativeHeight="251660288" behindDoc="0" locked="0" layoutInCell="1" allowOverlap="1">
            <wp:simplePos x="0" y="0"/>
            <wp:positionH relativeFrom="page">
              <wp:posOffset>2016125</wp:posOffset>
            </wp:positionH>
            <wp:positionV relativeFrom="paragraph">
              <wp:posOffset>-1934210</wp:posOffset>
            </wp:positionV>
            <wp:extent cx="4568825" cy="4133215"/>
            <wp:effectExtent l="0" t="0" r="0" b="0"/>
            <wp:wrapNone/>
            <wp:docPr id="564" name="Image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56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568699" cy="4132987"/>
                    </a:xfrm>
                    <a:prstGeom prst="rect">
                      <a:avLst/>
                    </a:prstGeom>
                  </pic:spPr>
                </pic:pic>
              </a:graphicData>
            </a:graphic>
          </wp:anchor>
        </w:drawing>
      </w:r>
    </w:p>
    <w:p w14:paraId="2B292812">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55E613CA">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14EE022D">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14888992">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19C4FD79">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512E6F08">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150B4A6B">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2E21C71E">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6D40214F">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765F80E5">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3D40A60E">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5F583C66">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3FDA65B2">
      <w:pPr>
        <w:widowControl w:val="0"/>
        <w:kinsoku w:val="0"/>
        <w:autoSpaceDE w:val="0"/>
        <w:autoSpaceDN w:val="0"/>
        <w:adjustRightInd w:val="0"/>
        <w:spacing w:before="1" w:after="0" w:line="230" w:lineRule="auto"/>
        <w:ind w:left="778" w:right="0" w:firstLine="0"/>
        <w:jc w:val="both"/>
        <w:textAlignment w:val="baseline"/>
        <w:rPr>
          <w:rFonts w:ascii="Arial" w:hAnsi="Arial" w:eastAsia="Arial" w:cs="Arial"/>
          <w:sz w:val="20"/>
          <w:szCs w:val="20"/>
        </w:rPr>
      </w:pPr>
    </w:p>
    <w:p w14:paraId="39BA16C2">
      <w:pPr>
        <w:widowControl w:val="0"/>
        <w:kinsoku w:val="0"/>
        <w:autoSpaceDE w:val="0"/>
        <w:autoSpaceDN w:val="0"/>
        <w:adjustRightInd w:val="0"/>
        <w:spacing w:before="0" w:after="0" w:line="230" w:lineRule="auto"/>
        <w:ind w:left="778" w:right="0" w:firstLine="0"/>
        <w:jc w:val="both"/>
        <w:textAlignment w:val="baseline"/>
        <w:rPr>
          <w:rFonts w:ascii="Arial" w:hAnsi="Arial" w:eastAsia="Arial" w:cs="Arial"/>
          <w:sz w:val="20"/>
          <w:szCs w:val="20"/>
        </w:rPr>
      </w:pPr>
    </w:p>
    <w:p w14:paraId="6A6A81AF">
      <w:pPr>
        <w:widowControl w:val="0"/>
        <w:kinsoku w:val="0"/>
        <w:autoSpaceDE w:val="0"/>
        <w:autoSpaceDN w:val="0"/>
        <w:adjustRightInd w:val="0"/>
        <w:spacing w:before="1" w:after="0" w:line="348" w:lineRule="auto"/>
        <w:ind w:left="778" w:right="0" w:firstLine="0"/>
        <w:jc w:val="both"/>
        <w:textAlignment w:val="baseline"/>
        <w:rPr>
          <w:rFonts w:ascii="Arial" w:hAnsi="Arial" w:eastAsia="Arial" w:cs="Arial"/>
          <w:sz w:val="20"/>
          <w:szCs w:val="20"/>
        </w:rPr>
      </w:pPr>
      <w:r>
        <mc:AlternateContent>
          <mc:Choice Requires="wpc">
            <w:drawing>
              <wp:anchor distT="0" distB="0" distL="0" distR="0" simplePos="0" relativeHeight="251660288" behindDoc="0" locked="0" layoutInCell="1" allowOverlap="1">
                <wp:simplePos x="0" y="0"/>
                <wp:positionH relativeFrom="page">
                  <wp:posOffset>845820</wp:posOffset>
                </wp:positionH>
                <wp:positionV relativeFrom="paragraph">
                  <wp:posOffset>187960</wp:posOffset>
                </wp:positionV>
                <wp:extent cx="5972175" cy="18415"/>
                <wp:effectExtent l="0" t="0" r="0" b="0"/>
                <wp:wrapNone/>
                <wp:docPr id="581" name="Image58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2" name="任意多边形 72"/>
                        <wps:cNvSpPr/>
                        <wps:spPr>
                          <a:xfrm>
                            <a:off x="0" y="0"/>
                            <a:ext cx="4569841" cy="18288"/>
                          </a:xfrm>
                          <a:custGeom>
                            <a:avLst/>
                            <a:gdLst/>
                            <a:ahLst/>
                            <a:cxnLst/>
                            <a:rect l="l" t="t" r="r" b="b"/>
                            <a:pathLst>
                              <a:path w="4569841" h="18288">
                                <a:moveTo>
                                  <a:pt x="0" y="18288"/>
                                </a:moveTo>
                                <a:lnTo>
                                  <a:pt x="4569841" y="18288"/>
                                </a:lnTo>
                                <a:lnTo>
                                  <a:pt x="4569841" y="0"/>
                                </a:lnTo>
                                <a:lnTo>
                                  <a:pt x="0" y="0"/>
                                </a:lnTo>
                                <a:lnTo>
                                  <a:pt x="0" y="18288"/>
                                </a:lnTo>
                              </a:path>
                            </a:pathLst>
                          </a:custGeom>
                          <a:solidFill>
                            <a:srgbClr val="E36C0A">
                              <a:alpha val="100000"/>
                            </a:srgbClr>
                          </a:solidFill>
                        </wps:spPr>
                        <wps:bodyPr/>
                      </wps:wsp>
                      <wps:wsp>
                        <wps:cNvPr id="73" name="任意多边形 73"/>
                        <wps:cNvSpPr/>
                        <wps:spPr>
                          <a:xfrm>
                            <a:off x="4569917"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74" name="任意多边形 74"/>
                        <wps:cNvSpPr/>
                        <wps:spPr>
                          <a:xfrm>
                            <a:off x="4588205" y="0"/>
                            <a:ext cx="1384046" cy="18288"/>
                          </a:xfrm>
                          <a:custGeom>
                            <a:avLst/>
                            <a:gdLst/>
                            <a:ahLst/>
                            <a:cxnLst/>
                            <a:rect l="l" t="t" r="r" b="b"/>
                            <a:pathLst>
                              <a:path w="1384046" h="18288">
                                <a:moveTo>
                                  <a:pt x="0" y="18288"/>
                                </a:moveTo>
                                <a:lnTo>
                                  <a:pt x="1384046" y="18288"/>
                                </a:lnTo>
                                <a:lnTo>
                                  <a:pt x="1384046" y="0"/>
                                </a:lnTo>
                                <a:lnTo>
                                  <a:pt x="0" y="0"/>
                                </a:lnTo>
                                <a:lnTo>
                                  <a:pt x="0" y="18288"/>
                                </a:lnTo>
                              </a:path>
                            </a:pathLst>
                          </a:custGeom>
                          <a:solidFill>
                            <a:srgbClr val="E36C0A">
                              <a:alpha val="100000"/>
                            </a:srgbClr>
                          </a:solidFill>
                        </wps:spPr>
                        <wps:bodyPr/>
                      </wps:wsp>
                    </wpc:wpc>
                  </a:graphicData>
                </a:graphic>
              </wp:anchor>
            </w:drawing>
          </mc:Choice>
          <mc:Fallback>
            <w:pict>
              <v:group id="Image581" o:spid="_x0000_s1026" o:spt="203" style="position:absolute;left:0pt;margin-left:66.6pt;margin-top:14.8pt;height:1.45pt;width:470.25pt;mso-position-horizontal-relative:page;z-index:251660288;mso-width-relative:page;mso-height-relative:page;" coordsize="5972252,18288" editas="canvas" o:gfxdata="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qvYQqtoAAAAKAQAADwAAAAAAAAABACAAAAAiAAAAZHJzL2Rvd25yZXYueG1s&#10;UEsBAhQAFAAAAAgAh07iQDsOgrzaAgAAcgsAAA4AAAAAAAAAAQAgAAAAKQEAAGRycy9lMm9Eb2Mu&#10;eG1sUEsFBgAAAAAGAAYAWQEAAHUGAAAAAA==&#10;">
                <o:lock v:ext="edit" aspectratio="f"/>
                <v:shape id="Image581" o:spid="_x0000_s1026" style="position:absolute;left:0;top:0;height:18288;width:5972252;" filled="f" stroked="f" coordsize="21600,21600" o:gfxdata="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qvYQqtoAAAAKAQAADwAAAAAAAAABACAAAAAiAAAAZHJzL2Rvd25yZXYu&#10;eG1sUEsBAhQAFAAAAAgAh07iQEgruwCkAgAAuwoAAA4AAAAAAAAAAQAgAAAAKQEAAGRycy9lMm9E&#10;b2MueG1sUEsFBgAAAAAGAAYAWQEAAD8GAAAAAA==&#10;">
                  <v:fill on="f" focussize="0,0"/>
                  <v:stroke on="f"/>
                  <v:imagedata o:title=""/>
                  <o:lock v:ext="edit" aspectratio="t"/>
                </v:shape>
                <v:shape id="_x0000_s1026" o:spid="_x0000_s1026" o:spt="100" style="position:absolute;left:0;top:0;height:18288;width:4569841;" fillcolor="#E36C0A" filled="t" stroked="f" coordsize="4569841,18288" o:gfxdata="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DmCko2QAA&#10;AAoBAAAPAAAAAAAAAAEAIAAAACIAAABkcnMvZG93bnJldi54bWxQSwECFAAUAAAACACHTuJAJftD&#10;Rh0CAACpBAAADgAAAAAAAAABACAAAAAoAQAAZHJzL2Uyb0RvYy54bWxQSwUGAAAAAAYABgBZAQAA&#10;twUAAAAA&#10;" path="m0,18288l4569841,18288,4569841,0,0,0,0,18288e">
                  <v:fill on="t" focussize="0,0"/>
                  <v:stroke on="f"/>
                  <v:imagedata o:title=""/>
                  <o:lock v:ext="edit" aspectratio="f"/>
                </v:shape>
                <v:shape id="_x0000_s1026" o:spid="_x0000_s1026" o:spt="100" style="position:absolute;left:4569917;top:0;height:18288;width:18288;" fillcolor="#E36C0A" filled="t" stroked="f" coordsize="18288,18288" o:gfxdata="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XOTqHa&#10;AAAACgEAAA8AAAAAAAAAAQAgAAAAIgAAAGRycy9kb3ducmV2LnhtbFBLAQIUABQAAAAIAIdO4kC/&#10;gqplHgIAAKcEAAAOAAAAAAAAAAEAIAAAACkBAABkcnMvZTJvRG9jLnhtbFBLBQYAAAAABgAGAFkB&#10;AAC5BQAAAAA=&#10;" path="m0,18288l18288,18288,18288,0,0,0,0,18288e">
                  <v:fill on="t" focussize="0,0"/>
                  <v:stroke on="f"/>
                  <v:imagedata o:title=""/>
                  <o:lock v:ext="edit" aspectratio="f"/>
                </v:shape>
                <v:shape id="_x0000_s1026" o:spid="_x0000_s1026" o:spt="100" style="position:absolute;left:4588205;top:0;height:18288;width:1384046;" fillcolor="#E36C0A" filled="t" stroked="f" coordsize="1384046,18288" o:gfxdata="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BLnI&#10;1wAAAAoBAAAPAAAAAAAAAAEAIAAAACIAAABkcnMvZG93bnJldi54bWxQSwECFAAUAAAACACHTuJA&#10;4nMgSiICAACvBAAADgAAAAAAAAABACAAAAAmAQAAZHJzL2Uyb0RvYy54bWxQSwUGAAAAAAYABgBZ&#10;AQAAugUAAAAA&#10;" path="m0,18288l1384046,18288,1384046,0,0,0,0,18288e">
                  <v:fill on="t" focussize="0,0"/>
                  <v:stroke on="f"/>
                  <v:imagedata o:title=""/>
                  <o:lock v:ext="edit" aspectratio="f"/>
                </v:shape>
              </v:group>
            </w:pict>
          </mc:Fallback>
        </mc:AlternateContent>
      </w:r>
    </w:p>
    <w:p w14:paraId="19916BAF">
      <w:pPr>
        <w:widowControl w:val="0"/>
        <w:kinsoku w:val="0"/>
        <w:autoSpaceDE w:val="0"/>
        <w:autoSpaceDN w:val="0"/>
        <w:adjustRightInd w:val="0"/>
        <w:spacing w:before="0" w:after="0" w:line="239" w:lineRule="auto"/>
        <w:ind w:left="778" w:right="0" w:firstLine="0"/>
        <w:jc w:val="left"/>
        <w:textAlignment w:val="baseline"/>
      </w:pPr>
      <w:r>
        <w:rPr>
          <w:rFonts w:ascii="微软雅黑" w:hAnsi="微软雅黑" w:eastAsia="微软雅黑"/>
          <w:b w:val="0"/>
          <w:i w:val="0"/>
          <w:color w:val="000000"/>
          <w:spacing w:val="6265"/>
          <w:w w:val="100"/>
          <w:kern w:val="0"/>
          <w:position w:val="0"/>
          <w:sz w:val="22"/>
          <w:szCs w:val="22"/>
        </w:rPr>
        <w:t xml:space="preserve"> </w:t>
      </w:r>
      <w:r>
        <w:rPr>
          <w:rFonts w:ascii="Calibri" w:hAnsi="Calibri" w:eastAsia="Calibri" w:cs="Calibri"/>
          <w:b/>
          <w:i w:val="0"/>
          <w:color w:val="000000"/>
          <w:spacing w:val="0"/>
          <w:w w:val="100"/>
          <w:kern w:val="0"/>
          <w:position w:val="2"/>
          <w:sz w:val="19"/>
          <w:szCs w:val="19"/>
        </w:rPr>
        <w:t>9</w:t>
      </w:r>
      <w:r>
        <w:rPr>
          <w:rFonts w:ascii="Calibri" w:hAnsi="Calibri" w:eastAsia="Calibri"/>
          <w:b/>
          <w:i w:val="0"/>
          <w:color w:val="000000"/>
          <w:spacing w:val="0"/>
          <w:w w:val="100"/>
          <w:kern w:val="0"/>
          <w:position w:val="2"/>
          <w:sz w:val="19"/>
          <w:szCs w:val="19"/>
        </w:rPr>
        <w:t xml:space="preserve"> </w:t>
      </w:r>
      <w:r>
        <w:rPr>
          <w:rFonts w:ascii="Calibri" w:hAnsi="Calibri" w:eastAsia="Calibri" w:cs="Calibri"/>
          <w:b w:val="0"/>
          <w:i w:val="0"/>
          <w:color w:val="000000"/>
          <w:spacing w:val="0"/>
          <w:w w:val="100"/>
          <w:kern w:val="0"/>
          <w:position w:val="2"/>
          <w:sz w:val="19"/>
          <w:szCs w:val="19"/>
        </w:rPr>
        <w:t>/</w:t>
      </w:r>
      <w:r>
        <w:rPr>
          <w:rFonts w:ascii="Calibri" w:hAnsi="Calibri" w:eastAsia="Calibri"/>
          <w:b w:val="0"/>
          <w:i w:val="0"/>
          <w:color w:val="000000"/>
          <w:spacing w:val="0"/>
          <w:w w:val="100"/>
          <w:kern w:val="0"/>
          <w:position w:val="2"/>
          <w:sz w:val="19"/>
          <w:szCs w:val="19"/>
        </w:rPr>
        <w:t xml:space="preserve"> </w:t>
      </w:r>
      <w:r>
        <w:rPr>
          <w:rFonts w:ascii="Calibri" w:hAnsi="Calibri" w:eastAsia="Calibri" w:cs="Calibri"/>
          <w:b/>
          <w:i w:val="0"/>
          <w:color w:val="000000"/>
          <w:spacing w:val="0"/>
          <w:w w:val="100"/>
          <w:kern w:val="0"/>
          <w:position w:val="2"/>
          <w:sz w:val="19"/>
          <w:szCs w:val="19"/>
        </w:rPr>
        <w:t>14</w:t>
      </w:r>
    </w:p>
    <w:p w14:paraId="1D7CB15E">
      <w:pPr>
        <w:sectPr>
          <w:type w:val="continuous"/>
          <w:pgSz w:w="12240" w:h="15840"/>
          <w:pgMar w:top="796" w:right="1101" w:bottom="401" w:left="1101" w:header="0" w:footer="0" w:gutter="0"/>
          <w:cols w:space="425" w:num="1"/>
        </w:sectPr>
      </w:pPr>
    </w:p>
    <w:p w14:paraId="41F0DD6B">
      <w:pPr>
        <w:widowControl w:val="0"/>
        <w:kinsoku w:val="0"/>
        <w:autoSpaceDE w:val="0"/>
        <w:autoSpaceDN w:val="0"/>
        <w:adjustRightInd w:val="0"/>
        <w:spacing w:before="0" w:after="0" w:line="239" w:lineRule="auto"/>
        <w:ind w:left="778" w:right="0" w:firstLine="0"/>
        <w:jc w:val="left"/>
        <w:textAlignment w:val="baseline"/>
      </w:pPr>
      <w:r>
        <w:fldChar w:fldCharType="begin"/>
      </w:r>
      <w:r>
        <w:instrText xml:space="preserve"> HYPERLINK "http://www.heijin.org" \h </w:instrText>
      </w:r>
      <w:r>
        <w:fldChar w:fldCharType="separate"/>
      </w:r>
      <w:r>
        <w:rPr>
          <w:rFonts w:ascii="Calibri" w:hAnsi="Calibri" w:eastAsia="Calibri" w:cs="Calibri"/>
          <w:b/>
          <w:i w:val="0"/>
          <w:color w:val="000000"/>
          <w:spacing w:val="0"/>
          <w:w w:val="100"/>
          <w:kern w:val="0"/>
          <w:position w:val="0"/>
          <w:sz w:val="22"/>
          <w:szCs w:val="22"/>
        </w:rPr>
        <w:fldChar w:fldCharType="end"/>
      </w:r>
      <w:r>
        <w:rPr>
          <w:rFonts w:ascii="Calibri" w:hAnsi="Calibri" w:eastAsia="Calibri"/>
          <w:b/>
          <w:i w:val="0"/>
          <w:color w:val="000000"/>
          <w:spacing w:val="6227"/>
          <w:w w:val="100"/>
          <w:kern w:val="0"/>
          <w:position w:val="0"/>
          <w:sz w:val="22"/>
          <w:szCs w:val="22"/>
        </w:rPr>
        <w:t xml:space="preserve"> </w:t>
      </w:r>
    </w:p>
    <w:p w14:paraId="2206417E">
      <w:pPr>
        <w:widowControl w:val="0"/>
        <w:kinsoku w:val="0"/>
        <w:autoSpaceDE w:val="0"/>
        <w:autoSpaceDN w:val="0"/>
        <w:adjustRightInd w:val="0"/>
        <w:spacing w:before="2" w:after="0" w:line="299" w:lineRule="auto"/>
        <w:ind w:left="338" w:right="0" w:firstLine="0"/>
        <w:jc w:val="both"/>
        <w:textAlignment w:val="baseline"/>
        <w:rPr>
          <w:rFonts w:ascii="Arial" w:hAnsi="Arial" w:eastAsia="Arial" w:cs="Arial"/>
          <w:sz w:val="20"/>
          <w:szCs w:val="20"/>
        </w:rPr>
      </w:pPr>
      <w:r>
        <mc:AlternateContent>
          <mc:Choice Requires="wpc">
            <w:drawing>
              <wp:anchor distT="0" distB="0" distL="0" distR="0" simplePos="0" relativeHeight="251659264" behindDoc="1" locked="0" layoutInCell="1" allowOverlap="1">
                <wp:simplePos x="0" y="0"/>
                <wp:positionH relativeFrom="page">
                  <wp:posOffset>836930</wp:posOffset>
                </wp:positionH>
                <wp:positionV relativeFrom="paragraph">
                  <wp:posOffset>52070</wp:posOffset>
                </wp:positionV>
                <wp:extent cx="6090920" cy="18415"/>
                <wp:effectExtent l="0" t="0" r="0" b="0"/>
                <wp:wrapNone/>
                <wp:docPr id="587" name="Image58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5" name="任意多边形 75"/>
                        <wps:cNvSpPr/>
                        <wps:spPr>
                          <a:xfrm>
                            <a:off x="0" y="0"/>
                            <a:ext cx="4879213" cy="18288"/>
                          </a:xfrm>
                          <a:custGeom>
                            <a:avLst/>
                            <a:gdLst/>
                            <a:ahLst/>
                            <a:cxnLst/>
                            <a:rect l="l" t="t" r="r" b="b"/>
                            <a:pathLst>
                              <a:path w="4879213" h="18288">
                                <a:moveTo>
                                  <a:pt x="0" y="18288"/>
                                </a:moveTo>
                                <a:lnTo>
                                  <a:pt x="4879213" y="18288"/>
                                </a:lnTo>
                                <a:lnTo>
                                  <a:pt x="4879213" y="0"/>
                                </a:lnTo>
                                <a:lnTo>
                                  <a:pt x="0" y="0"/>
                                </a:lnTo>
                                <a:lnTo>
                                  <a:pt x="0" y="18288"/>
                                </a:lnTo>
                              </a:path>
                            </a:pathLst>
                          </a:custGeom>
                          <a:solidFill>
                            <a:srgbClr val="E36C0A">
                              <a:alpha val="100000"/>
                            </a:srgbClr>
                          </a:solidFill>
                        </wps:spPr>
                        <wps:bodyPr/>
                      </wps:wsp>
                      <wps:wsp>
                        <wps:cNvPr id="76" name="任意多边形 76"/>
                        <wps:cNvSpPr/>
                        <wps:spPr>
                          <a:xfrm>
                            <a:off x="4870145"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77" name="任意多边形 77"/>
                        <wps:cNvSpPr/>
                        <wps:spPr>
                          <a:xfrm>
                            <a:off x="4888433" y="0"/>
                            <a:ext cx="1202741" cy="18288"/>
                          </a:xfrm>
                          <a:custGeom>
                            <a:avLst/>
                            <a:gdLst/>
                            <a:ahLst/>
                            <a:cxnLst/>
                            <a:rect l="l" t="t" r="r" b="b"/>
                            <a:pathLst>
                              <a:path w="1202741" h="18288">
                                <a:moveTo>
                                  <a:pt x="0" y="18288"/>
                                </a:moveTo>
                                <a:lnTo>
                                  <a:pt x="1202741" y="18288"/>
                                </a:lnTo>
                                <a:lnTo>
                                  <a:pt x="1202741" y="0"/>
                                </a:lnTo>
                                <a:lnTo>
                                  <a:pt x="0" y="0"/>
                                </a:lnTo>
                                <a:lnTo>
                                  <a:pt x="0" y="18288"/>
                                </a:lnTo>
                              </a:path>
                            </a:pathLst>
                          </a:custGeom>
                          <a:solidFill>
                            <a:srgbClr val="E36C0A">
                              <a:alpha val="100000"/>
                            </a:srgbClr>
                          </a:solidFill>
                        </wps:spPr>
                        <wps:bodyPr/>
                      </wps:wsp>
                    </wpc:wpc>
                  </a:graphicData>
                </a:graphic>
              </wp:anchor>
            </w:drawing>
          </mc:Choice>
          <mc:Fallback>
            <w:pict>
              <v:group id="Image587" o:spid="_x0000_s1026" o:spt="203" style="position:absolute;left:0pt;margin-left:65.9pt;margin-top:4.1pt;height:1.45pt;width:479.6pt;mso-position-horizontal-relative:page;z-index:-251657216;mso-width-relative:page;mso-height-relative:page;" coordsize="6091174,18288" editas="canvas"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BNhT5V2AAAAAkBAAAPAAAAAAAAAAEAIAAAACIAAABk&#10;cnMvZG93bnJldi54bWxQSwECFAAUAAAACACHTuJAIAeDF+oCAAByCwAADgAAAAAAAAABACAAAAAn&#10;AQAAZHJzL2Uyb0RvYy54bWxQSwUGAAAAAAYABgBZAQAAgwYAAAAA&#10;">
                <o:lock v:ext="edit" aspectratio="f"/>
                <v:shape id="Image587" o:spid="_x0000_s1026" style="position:absolute;left:0;top:0;height:18288;width:6091174;" filled="f" stroked="f" coordsize="21600,21600"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TYU+VdgAAAAJAQAADwAAAAAAAAABACAAAAAiAAAAZHJzL2Rvd25yZXYu&#10;eG1sUEsBAhQAFAAAAAgAh07iQCMFRvKmAgAAuwoAAA4AAAAAAAAAAQAgAAAAJwEAAGRycy9lMm9E&#10;b2MueG1sUEsFBgAAAAAGAAYAWQEAAD8GAAAAAA==&#10;">
                  <v:fill on="f" focussize="0,0"/>
                  <v:stroke on="f"/>
                  <v:imagedata o:title=""/>
                  <o:lock v:ext="edit" aspectratio="t"/>
                </v:shape>
                <v:shape id="_x0000_s1026" o:spid="_x0000_s1026" o:spt="100" style="position:absolute;left:0;top:0;height:18288;width:4879213;" fillcolor="#E36C0A" filled="t" stroked="f" coordsize="4879213,18288" o:gfxdata="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CfkT9cAAAAJ&#10;AQAADwAAAAAAAAABACAAAAAiAAAAZHJzL2Rvd25yZXYueG1sUEsBAhQAFAAAAAgAh07iQACJKcgd&#10;AgAAqQQAAA4AAAAAAAAAAQAgAAAAJgEAAGRycy9lMm9Eb2MueG1sUEsFBgAAAAAGAAYAWQEAALUF&#10;AAAAAA==&#10;" path="m0,18288l4879213,18288,4879213,0,0,0,0,18288e">
                  <v:fill on="t" focussize="0,0"/>
                  <v:stroke on="f"/>
                  <v:imagedata o:title=""/>
                  <o:lock v:ext="edit" aspectratio="f"/>
                </v:shape>
                <v:shape id="_x0000_s1026" o:spid="_x0000_s1026" o:spt="100" style="position:absolute;left:4870145;top:0;height:18288;width:18288;" fillcolor="#E36C0A" filled="t" stroked="f" coordsize="18288,18288" o:gfxdata="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Cu9nQ2AAA&#10;AAkBAAAPAAAAAAAAAAEAIAAAACIAAABkcnMvZG93bnJldi54bWxQSwECFAAUAAAACACHTuJAILtz&#10;7x4CAACnBAAADgAAAAAAAAABACAAAAAnAQAAZHJzL2Uyb0RvYy54bWxQSwUGAAAAAAYABgBZAQAA&#10;twUAAAAA&#10;" path="m0,18288l18288,18288,18288,0,0,0,0,18288e">
                  <v:fill on="t" focussize="0,0"/>
                  <v:stroke on="f"/>
                  <v:imagedata o:title=""/>
                  <o:lock v:ext="edit" aspectratio="f"/>
                </v:shape>
                <v:shape id="_x0000_s1026" o:spid="_x0000_s1026" o:spt="100" style="position:absolute;left:4888433;top:0;height:18288;width:1202741;" fillcolor="#E36C0A" filled="t" stroked="f" coordsize="1202741,18288" o:gfxdata="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F/p&#10;jNgAAAAJAQAADwAAAAAAAAABACAAAAAiAAAAZHJzL2Rvd25yZXYueG1sUEsBAhQAFAAAAAgAh07i&#10;QJA/9zoiAgAArwQAAA4AAAAAAAAAAQAgAAAAJwEAAGRycy9lMm9Eb2MueG1sUEsFBgAAAAAGAAYA&#10;WQEAALsFAAAAAA==&#10;" path="m0,18288l1202741,18288,1202741,0,0,0,0,18288e">
                  <v:fill on="t" focussize="0,0"/>
                  <v:stroke on="f"/>
                  <v:imagedata o:title=""/>
                  <o:lock v:ext="edit" aspectratio="f"/>
                </v:shape>
              </v:group>
            </w:pict>
          </mc:Fallback>
        </mc:AlternateContent>
      </w:r>
    </w:p>
    <w:p w14:paraId="1A3788FD">
      <w:pPr>
        <w:widowControl w:val="0"/>
        <w:numPr>
          <w:ilvl w:val="0"/>
          <w:numId w:val="3"/>
        </w:numPr>
        <w:kinsoku w:val="0"/>
        <w:autoSpaceDE w:val="0"/>
        <w:autoSpaceDN w:val="0"/>
        <w:adjustRightInd w:val="0"/>
        <w:spacing w:before="1" w:after="0" w:line="239" w:lineRule="auto"/>
        <w:ind w:left="1198" w:right="0" w:hanging="420"/>
        <w:jc w:val="left"/>
        <w:textAlignment w:val="baseline"/>
      </w:pPr>
      <w:r>
        <w:rPr>
          <w:rFonts w:ascii="Calibri" w:hAnsi="Calibri" w:eastAsia="Calibri" w:cs="Calibri"/>
          <w:b w:val="0"/>
          <w:i w:val="0"/>
          <w:color w:val="000000"/>
          <w:spacing w:val="1"/>
          <w:w w:val="100"/>
          <w:kern w:val="0"/>
          <w:position w:val="0"/>
          <w:sz w:val="22"/>
          <w:szCs w:val="22"/>
        </w:rPr>
        <w:t>p</w:t>
      </w:r>
      <w:r>
        <w:rPr>
          <w:rFonts w:ascii="Calibri" w:hAnsi="Calibri" w:eastAsia="Calibri" w:cs="Calibri"/>
          <w:b w:val="0"/>
          <w:i w:val="0"/>
          <w:color w:val="000000"/>
          <w:spacing w:val="0"/>
          <w:w w:val="100"/>
          <w:kern w:val="0"/>
          <w:position w:val="0"/>
          <w:sz w:val="22"/>
          <w:szCs w:val="22"/>
        </w:rPr>
        <w:t>age3</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保持默认，</w:t>
      </w:r>
      <w:r>
        <w:rPr>
          <w:rFonts w:ascii="Calibri" w:hAnsi="Calibri" w:eastAsia="Calibri" w:cs="Calibri"/>
          <w:b w:val="0"/>
          <w:i w:val="0"/>
          <w:color w:val="000000"/>
          <w:spacing w:val="0"/>
          <w:w w:val="100"/>
          <w:kern w:val="0"/>
          <w:position w:val="0"/>
          <w:sz w:val="22"/>
          <w:szCs w:val="22"/>
        </w:rPr>
        <w:t>page4</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设置如下：</w:t>
      </w:r>
    </w:p>
    <w:p w14:paraId="18580F42">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6A3082E7">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4F7EDE97">
      <w:pPr>
        <w:widowControl w:val="0"/>
        <w:kinsoku w:val="0"/>
        <w:autoSpaceDE w:val="0"/>
        <w:autoSpaceDN w:val="0"/>
        <w:adjustRightInd w:val="0"/>
        <w:spacing w:before="0" w:after="0" w:line="229" w:lineRule="auto"/>
        <w:ind w:left="338" w:right="0" w:firstLine="0"/>
        <w:jc w:val="both"/>
        <w:textAlignment w:val="baseline"/>
        <w:rPr>
          <w:rFonts w:ascii="Arial" w:hAnsi="Arial" w:eastAsia="Arial" w:cs="Arial"/>
          <w:sz w:val="20"/>
          <w:szCs w:val="20"/>
        </w:rPr>
      </w:pPr>
    </w:p>
    <w:p w14:paraId="58594F1E">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12278A35">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5ABE717D">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15B8E564">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6A7C628C">
      <w:pPr>
        <w:widowControl w:val="0"/>
        <w:kinsoku w:val="0"/>
        <w:autoSpaceDE w:val="0"/>
        <w:autoSpaceDN w:val="0"/>
        <w:adjustRightInd w:val="0"/>
        <w:spacing w:before="0" w:after="0" w:line="229" w:lineRule="auto"/>
        <w:ind w:left="338" w:right="0" w:firstLine="0"/>
        <w:jc w:val="both"/>
        <w:textAlignment w:val="baseline"/>
        <w:rPr>
          <w:rFonts w:ascii="Arial" w:hAnsi="Arial" w:eastAsia="Arial" w:cs="Arial"/>
          <w:sz w:val="20"/>
          <w:szCs w:val="20"/>
        </w:rPr>
      </w:pPr>
    </w:p>
    <w:p w14:paraId="523028B9">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759D95BA">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232E4CD1">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4B99B79B">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710A14D9">
      <w:pPr>
        <w:widowControl w:val="0"/>
        <w:kinsoku w:val="0"/>
        <w:autoSpaceDE w:val="0"/>
        <w:autoSpaceDN w:val="0"/>
        <w:adjustRightInd w:val="0"/>
        <w:spacing w:before="0" w:after="0" w:line="229" w:lineRule="auto"/>
        <w:ind w:left="338" w:right="0" w:firstLine="0"/>
        <w:jc w:val="both"/>
        <w:textAlignment w:val="baseline"/>
        <w:rPr>
          <w:rFonts w:ascii="Arial" w:hAnsi="Arial" w:eastAsia="Arial" w:cs="Arial"/>
          <w:sz w:val="20"/>
          <w:szCs w:val="20"/>
        </w:rPr>
      </w:pPr>
    </w:p>
    <w:p w14:paraId="17F14F10">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r>
        <w:drawing>
          <wp:anchor distT="0" distB="0" distL="0" distR="0" simplePos="0" relativeHeight="251660288" behindDoc="0" locked="0" layoutInCell="1" allowOverlap="1">
            <wp:simplePos x="0" y="0"/>
            <wp:positionH relativeFrom="page">
              <wp:posOffset>2079625</wp:posOffset>
            </wp:positionH>
            <wp:positionV relativeFrom="paragraph">
              <wp:posOffset>-1654175</wp:posOffset>
            </wp:positionV>
            <wp:extent cx="4603115" cy="3468370"/>
            <wp:effectExtent l="0" t="0" r="0" b="0"/>
            <wp:wrapNone/>
            <wp:docPr id="604" name="Image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60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0" y="0"/>
                      <a:ext cx="4602861" cy="3468497"/>
                    </a:xfrm>
                    <a:prstGeom prst="rect">
                      <a:avLst/>
                    </a:prstGeom>
                  </pic:spPr>
                </pic:pic>
              </a:graphicData>
            </a:graphic>
          </wp:anchor>
        </w:drawing>
      </w:r>
    </w:p>
    <w:p w14:paraId="70104F4F">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35C4A61B">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32A51F85">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28A2BB2A">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286A448F">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6E7ECD39">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056DE9EA">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6244868F">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1D49714B">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0C4F6D59">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2609162A">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62F4E486">
      <w:pPr>
        <w:widowControl w:val="0"/>
        <w:kinsoku w:val="0"/>
        <w:autoSpaceDE w:val="0"/>
        <w:autoSpaceDN w:val="0"/>
        <w:adjustRightInd w:val="0"/>
        <w:spacing w:before="1" w:after="0" w:line="455" w:lineRule="auto"/>
        <w:ind w:left="338" w:right="0" w:firstLine="0"/>
        <w:jc w:val="both"/>
        <w:textAlignment w:val="baseline"/>
        <w:rPr>
          <w:rFonts w:ascii="Arial" w:hAnsi="Arial" w:eastAsia="Arial" w:cs="Arial"/>
          <w:sz w:val="20"/>
          <w:szCs w:val="20"/>
        </w:rPr>
      </w:pPr>
    </w:p>
    <w:p w14:paraId="761766B4">
      <w:pPr>
        <w:widowControl w:val="0"/>
        <w:numPr>
          <w:ilvl w:val="0"/>
          <w:numId w:val="4"/>
        </w:numPr>
        <w:kinsoku w:val="0"/>
        <w:autoSpaceDE w:val="0"/>
        <w:autoSpaceDN w:val="0"/>
        <w:adjustRightInd w:val="0"/>
        <w:spacing w:before="1" w:after="0" w:line="267" w:lineRule="auto"/>
        <w:ind w:left="1198" w:right="402" w:hanging="420"/>
        <w:jc w:val="left"/>
        <w:textAlignment w:val="baseline"/>
      </w:pPr>
      <w:r>
        <w:rPr>
          <w:rFonts w:ascii="Calibri" w:hAnsi="Calibri" w:eastAsia="Calibri" w:cs="Calibri"/>
          <w:b w:val="0"/>
          <w:i w:val="0"/>
          <w:color w:val="000000"/>
          <w:spacing w:val="0"/>
          <w:w w:val="100"/>
          <w:kern w:val="0"/>
          <w:position w:val="0"/>
          <w:sz w:val="22"/>
          <w:szCs w:val="22"/>
        </w:rPr>
        <w:t>page5~8</w:t>
      </w:r>
      <w:r>
        <w:rPr>
          <w:rFonts w:ascii="Calibri" w:hAnsi="Calibri" w:eastAsia="Calibri"/>
          <w:b w:val="0"/>
          <w:i w:val="0"/>
          <w:color w:val="000000"/>
          <w:spacing w:val="0"/>
          <w:w w:val="75"/>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都保持默认，直接点击</w:t>
      </w:r>
      <w:r>
        <w:rPr>
          <w:rFonts w:ascii="微软雅黑" w:hAnsi="微软雅黑" w:eastAsia="微软雅黑"/>
          <w:b w:val="0"/>
          <w:i w:val="0"/>
          <w:color w:val="000000"/>
          <w:spacing w:val="0"/>
          <w:w w:val="75"/>
          <w:kern w:val="0"/>
          <w:position w:val="0"/>
          <w:sz w:val="22"/>
          <w:szCs w:val="22"/>
        </w:rPr>
        <w:t xml:space="preserve"> </w:t>
      </w:r>
      <w:r>
        <w:rPr>
          <w:rFonts w:ascii="Calibri" w:hAnsi="Calibri" w:eastAsia="Calibri" w:cs="Calibri"/>
          <w:b w:val="0"/>
          <w:i w:val="0"/>
          <w:color w:val="000000"/>
          <w:spacing w:val="0"/>
          <w:w w:val="100"/>
          <w:kern w:val="0"/>
          <w:position w:val="0"/>
          <w:sz w:val="22"/>
          <w:szCs w:val="22"/>
        </w:rPr>
        <w:t>Finish</w:t>
      </w:r>
      <w:r>
        <w:rPr>
          <w:rFonts w:ascii="Calibri" w:hAnsi="Calibri" w:eastAsia="Calibri"/>
          <w:b w:val="0"/>
          <w:i w:val="0"/>
          <w:color w:val="000000"/>
          <w:spacing w:val="0"/>
          <w:w w:val="75"/>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结束整个</w:t>
      </w:r>
      <w:r>
        <w:rPr>
          <w:rFonts w:ascii="微软雅黑" w:hAnsi="微软雅黑" w:eastAsia="微软雅黑"/>
          <w:b w:val="0"/>
          <w:i w:val="0"/>
          <w:color w:val="000000"/>
          <w:spacing w:val="0"/>
          <w:w w:val="75"/>
          <w:kern w:val="0"/>
          <w:position w:val="0"/>
          <w:sz w:val="22"/>
          <w:szCs w:val="22"/>
        </w:rPr>
        <w:t xml:space="preserve"> </w:t>
      </w:r>
      <w:r>
        <w:rPr>
          <w:rFonts w:ascii="Calibri" w:hAnsi="Calibri" w:eastAsia="Calibri" w:cs="Calibri"/>
          <w:b w:val="0"/>
          <w:i w:val="0"/>
          <w:color w:val="000000"/>
          <w:spacing w:val="0"/>
          <w:w w:val="100"/>
          <w:kern w:val="0"/>
          <w:position w:val="0"/>
          <w:sz w:val="22"/>
          <w:szCs w:val="22"/>
        </w:rPr>
        <w:t>FIFO</w:t>
      </w:r>
      <w:r>
        <w:rPr>
          <w:rFonts w:ascii="Calibri" w:hAnsi="Calibri" w:eastAsia="Calibri"/>
          <w:b w:val="0"/>
          <w:i w:val="0"/>
          <w:color w:val="000000"/>
          <w:spacing w:val="0"/>
          <w:w w:val="75"/>
          <w:kern w:val="0"/>
          <w:position w:val="0"/>
          <w:sz w:val="22"/>
          <w:szCs w:val="22"/>
        </w:rPr>
        <w:t xml:space="preserve"> </w:t>
      </w:r>
      <w:r>
        <w:rPr>
          <w:rFonts w:ascii="Calibri" w:hAnsi="Calibri" w:eastAsia="Calibri" w:cs="Calibri"/>
          <w:b w:val="0"/>
          <w:i w:val="0"/>
          <w:color w:val="000000"/>
          <w:spacing w:val="0"/>
          <w:w w:val="100"/>
          <w:kern w:val="0"/>
          <w:position w:val="0"/>
          <w:sz w:val="22"/>
          <w:szCs w:val="22"/>
        </w:rPr>
        <w:t>IP</w:t>
      </w:r>
      <w:r>
        <w:rPr>
          <w:rFonts w:ascii="Calibri" w:hAnsi="Calibri" w:eastAsia="Calibri"/>
          <w:b w:val="0"/>
          <w:i w:val="0"/>
          <w:color w:val="000000"/>
          <w:spacing w:val="0"/>
          <w:w w:val="75"/>
          <w:kern w:val="0"/>
          <w:position w:val="0"/>
          <w:sz w:val="22"/>
          <w:szCs w:val="22"/>
        </w:rPr>
        <w:t xml:space="preserve"> </w:t>
      </w:r>
      <w:r>
        <w:rPr>
          <w:rFonts w:ascii="Calibri" w:hAnsi="Calibri" w:eastAsia="Calibri" w:cs="Calibri"/>
          <w:b w:val="0"/>
          <w:i w:val="0"/>
          <w:color w:val="000000"/>
          <w:spacing w:val="0"/>
          <w:w w:val="100"/>
          <w:kern w:val="0"/>
          <w:position w:val="0"/>
          <w:sz w:val="22"/>
          <w:szCs w:val="22"/>
        </w:rPr>
        <w:t>core</w:t>
      </w:r>
      <w:r>
        <w:rPr>
          <w:rFonts w:ascii="Calibri" w:hAnsi="Calibri" w:eastAsia="Calibri"/>
          <w:b w:val="0"/>
          <w:i w:val="0"/>
          <w:color w:val="000000"/>
          <w:spacing w:val="0"/>
          <w:w w:val="75"/>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创建过程。接着在模块中直</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接例化</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FIFO</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的端口名就可以使用</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FIFO</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了，在</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read_bu</w:t>
      </w:r>
      <w:r>
        <w:rPr>
          <w:rFonts w:ascii="Calibri" w:hAnsi="Calibri" w:eastAsia="Calibri" w:cs="Calibri"/>
          <w:b w:val="0"/>
          <w:i w:val="0"/>
          <w:color w:val="000000"/>
          <w:spacing w:val="0"/>
          <w:w w:val="100"/>
          <w:kern w:val="0"/>
          <w:position w:val="0"/>
          <w:sz w:val="22"/>
          <w:szCs w:val="22"/>
        </w:rPr>
        <w:t>f</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中也是同样的操作步骤，只是我</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们设置的是异步</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FIFO</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需要将参数更改一下就好</w:t>
      </w:r>
      <w:r>
        <w:rPr>
          <w:rFonts w:ascii="微软雅黑" w:hAnsi="微软雅黑" w:eastAsia="微软雅黑" w:cs="微软雅黑"/>
          <w:b w:val="0"/>
          <w:i w:val="0"/>
          <w:color w:val="000000"/>
          <w:spacing w:val="0"/>
          <w:w w:val="100"/>
          <w:kern w:val="0"/>
          <w:position w:val="0"/>
          <w:sz w:val="22"/>
          <w:szCs w:val="22"/>
        </w:rPr>
        <w:t>。具体的参数设置和端口例化的信号连接</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1"/>
          <w:w w:val="99"/>
          <w:kern w:val="0"/>
          <w:position w:val="0"/>
          <w:sz w:val="22"/>
          <w:szCs w:val="22"/>
        </w:rPr>
        <w:t>参考例程</w:t>
      </w:r>
    </w:p>
    <w:p w14:paraId="3A963264">
      <w:pPr>
        <w:widowControl w:val="0"/>
        <w:kinsoku w:val="0"/>
        <w:autoSpaceDE w:val="0"/>
        <w:autoSpaceDN w:val="0"/>
        <w:adjustRightInd w:val="0"/>
        <w:spacing w:before="1" w:after="0" w:line="264" w:lineRule="auto"/>
        <w:ind w:left="338" w:right="0" w:firstLine="0"/>
        <w:jc w:val="both"/>
        <w:textAlignment w:val="baseline"/>
        <w:rPr>
          <w:rFonts w:ascii="Arial" w:hAnsi="Arial" w:eastAsia="Arial" w:cs="Arial"/>
          <w:sz w:val="20"/>
          <w:szCs w:val="20"/>
        </w:rPr>
      </w:pPr>
    </w:p>
    <w:p w14:paraId="37E47D11">
      <w:pPr>
        <w:widowControl w:val="0"/>
        <w:kinsoku w:val="0"/>
        <w:autoSpaceDE w:val="0"/>
        <w:autoSpaceDN w:val="0"/>
        <w:adjustRightInd w:val="0"/>
        <w:spacing w:before="2" w:after="0" w:line="269" w:lineRule="auto"/>
        <w:ind w:left="338" w:right="446" w:firstLine="439"/>
        <w:jc w:val="left"/>
        <w:textAlignment w:val="baseline"/>
      </w:pPr>
      <w:r>
        <w:rPr>
          <w:rFonts w:ascii="Calibri" w:hAnsi="Calibri" w:eastAsia="Calibri" w:cs="Calibri"/>
          <w:b w:val="0"/>
          <w:i w:val="0"/>
          <w:color w:val="000000"/>
          <w:spacing w:val="0"/>
          <w:w w:val="99"/>
          <w:kern w:val="0"/>
          <w:position w:val="0"/>
          <w:sz w:val="22"/>
          <w:szCs w:val="22"/>
        </w:rPr>
        <w:t>frame_fifo_write</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模块完成</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FIFO</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数据到外部存</w:t>
      </w:r>
      <w:r>
        <w:rPr>
          <w:rFonts w:ascii="微软雅黑" w:hAnsi="微软雅黑" w:eastAsia="微软雅黑" w:cs="微软雅黑"/>
          <w:b w:val="0"/>
          <w:i w:val="0"/>
          <w:color w:val="000000"/>
          <w:spacing w:val="0"/>
          <w:w w:val="100"/>
          <w:kern w:val="0"/>
          <w:position w:val="0"/>
          <w:sz w:val="22"/>
          <w:szCs w:val="22"/>
        </w:rPr>
        <w:t>储器的写入，如果</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FIFO</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接口是异步</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FIFO</w:t>
      </w:r>
      <w:r>
        <w:rPr>
          <w:rFonts w:ascii="微软雅黑" w:hAnsi="微软雅黑" w:eastAsia="微软雅黑" w:cs="微软雅黑"/>
          <w:b w:val="0"/>
          <w:i w:val="0"/>
          <w:color w:val="000000"/>
          <w:spacing w:val="0"/>
          <w:w w:val="100"/>
          <w:kern w:val="0"/>
          <w:position w:val="0"/>
          <w:sz w:val="22"/>
          <w:szCs w:val="22"/>
        </w:rPr>
        <w:t>，可以</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完成写数据的跨时钟域转换。状态机转换图如下，收到写数据请求后进入</w:t>
      </w:r>
      <w:r>
        <w:rPr>
          <w:rFonts w:ascii="微软雅黑" w:hAnsi="微软雅黑" w:eastAsia="微软雅黑" w:cs="微软雅黑"/>
          <w:b w:val="0"/>
          <w:i w:val="0"/>
          <w:color w:val="000000"/>
          <w:spacing w:val="0"/>
          <w:w w:val="100"/>
          <w:kern w:val="0"/>
          <w:position w:val="0"/>
          <w:sz w:val="22"/>
          <w:szCs w:val="22"/>
        </w:rPr>
        <w:t>应答状态“</w:t>
      </w:r>
      <w:r>
        <w:rPr>
          <w:rFonts w:ascii="Calibri" w:hAnsi="Calibri" w:eastAsia="Calibri" w:cs="Calibri"/>
          <w:b w:val="0"/>
          <w:i w:val="0"/>
          <w:color w:val="000000"/>
          <w:spacing w:val="0"/>
          <w:w w:val="100"/>
          <w:kern w:val="0"/>
          <w:position w:val="0"/>
          <w:sz w:val="22"/>
          <w:szCs w:val="22"/>
        </w:rPr>
        <w:t>S_ACK</w:t>
      </w:r>
      <w:r>
        <w:rPr>
          <w:rFonts w:ascii="微软雅黑" w:hAnsi="微软雅黑" w:eastAsia="微软雅黑" w:cs="微软雅黑"/>
          <w:b w:val="0"/>
          <w:i w:val="0"/>
          <w:color w:val="000000"/>
          <w:spacing w:val="0"/>
          <w:w w:val="100"/>
          <w:kern w:val="0"/>
          <w:position w:val="0"/>
          <w:sz w:val="22"/>
          <w:szCs w:val="22"/>
        </w:rPr>
        <w:t>”，</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如果写请求撤销，则进入检测</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FIFO</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空间大小状态“</w:t>
      </w:r>
      <w:r>
        <w:rPr>
          <w:rFonts w:ascii="Calibri" w:hAnsi="Calibri" w:eastAsia="Calibri" w:cs="Calibri"/>
          <w:b w:val="0"/>
          <w:i w:val="0"/>
          <w:color w:val="000000"/>
          <w:spacing w:val="0"/>
          <w:w w:val="100"/>
          <w:kern w:val="0"/>
          <w:position w:val="0"/>
          <w:sz w:val="22"/>
          <w:szCs w:val="22"/>
        </w:rPr>
        <w:t>S_CHECK_FIFO</w:t>
      </w:r>
      <w:r>
        <w:rPr>
          <w:rFonts w:ascii="微软雅黑" w:hAnsi="微软雅黑" w:eastAsia="微软雅黑" w:cs="微软雅黑"/>
          <w:b w:val="0"/>
          <w:i w:val="0"/>
          <w:color w:val="000000"/>
          <w:spacing w:val="0"/>
          <w:w w:val="100"/>
          <w:kern w:val="0"/>
          <w:position w:val="0"/>
          <w:sz w:val="22"/>
          <w:szCs w:val="22"/>
        </w:rPr>
        <w:t>”，检查</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FIFO</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内数据是否够一</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次突发写，如果有足够多的数据，进入突发写存储器状态“</w:t>
      </w:r>
      <w:r>
        <w:rPr>
          <w:rFonts w:ascii="Calibri" w:hAnsi="Calibri" w:eastAsia="Calibri" w:cs="Calibri"/>
          <w:b w:val="0"/>
          <w:i w:val="0"/>
          <w:color w:val="000000"/>
          <w:spacing w:val="0"/>
          <w:w w:val="100"/>
          <w:kern w:val="0"/>
          <w:position w:val="0"/>
          <w:sz w:val="22"/>
          <w:szCs w:val="22"/>
        </w:rPr>
        <w:t>S_WRITE_BURST</w:t>
      </w:r>
      <w:r>
        <w:rPr>
          <w:rFonts w:ascii="微软雅黑" w:hAnsi="微软雅黑" w:eastAsia="微软雅黑" w:cs="微软雅黑"/>
          <w:b w:val="0"/>
          <w:i w:val="0"/>
          <w:color w:val="000000"/>
          <w:spacing w:val="0"/>
          <w:w w:val="100"/>
          <w:kern w:val="0"/>
          <w:position w:val="0"/>
          <w:sz w:val="22"/>
          <w:szCs w:val="22"/>
        </w:rPr>
        <w:t>”</w:t>
      </w:r>
      <w:r>
        <w:rPr>
          <w:rFonts w:ascii="Calibri" w:hAnsi="Calibri" w:eastAsia="Calibri" w:cs="Calibri"/>
          <w:b w:val="0"/>
          <w:i w:val="0"/>
          <w:color w:val="000000"/>
          <w:spacing w:val="0"/>
          <w:w w:val="100"/>
          <w:kern w:val="0"/>
          <w:position w:val="0"/>
          <w:sz w:val="22"/>
          <w:szCs w:val="22"/>
        </w:rPr>
        <w:t>,</w:t>
      </w:r>
      <w:r>
        <w:rPr>
          <w:rFonts w:ascii="微软雅黑" w:hAnsi="微软雅黑" w:eastAsia="微软雅黑" w:cs="微软雅黑"/>
          <w:b w:val="0"/>
          <w:i w:val="0"/>
          <w:color w:val="000000"/>
          <w:spacing w:val="0"/>
          <w:w w:val="100"/>
          <w:kern w:val="0"/>
          <w:position w:val="0"/>
          <w:sz w:val="22"/>
          <w:szCs w:val="22"/>
        </w:rPr>
        <w:t>突发写完成后进入</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sz w:val="22"/>
        </w:rPr>
        <w:br w:type="textWrapping"/>
      </w:r>
      <w:r>
        <w:rPr>
          <w:rFonts w:ascii="微软雅黑" w:hAnsi="微软雅黑" w:eastAsia="微软雅黑" w:cs="微软雅黑"/>
          <w:b w:val="0"/>
          <w:i w:val="0"/>
          <w:color w:val="000000"/>
          <w:spacing w:val="1"/>
          <w:w w:val="99"/>
          <w:kern w:val="0"/>
          <w:position w:val="0"/>
          <w:sz w:val="22"/>
          <w:szCs w:val="22"/>
        </w:rPr>
        <w:t>“</w:t>
      </w:r>
      <w:r>
        <w:rPr>
          <w:rFonts w:ascii="Calibri" w:hAnsi="Calibri" w:eastAsia="Calibri" w:cs="Calibri"/>
          <w:b w:val="0"/>
          <w:i w:val="0"/>
          <w:color w:val="000000"/>
          <w:spacing w:val="0"/>
          <w:w w:val="99"/>
          <w:kern w:val="0"/>
          <w:position w:val="0"/>
          <w:sz w:val="22"/>
          <w:szCs w:val="22"/>
        </w:rPr>
        <w:t>S_WRITE_BURST_END</w:t>
      </w:r>
      <w:r>
        <w:rPr>
          <w:rFonts w:ascii="微软雅黑" w:hAnsi="微软雅黑" w:eastAsia="微软雅黑" w:cs="微软雅黑"/>
          <w:b w:val="0"/>
          <w:i w:val="0"/>
          <w:color w:val="000000"/>
          <w:spacing w:val="0"/>
          <w:w w:val="99"/>
          <w:kern w:val="0"/>
          <w:position w:val="0"/>
          <w:sz w:val="22"/>
          <w:szCs w:val="22"/>
        </w:rPr>
        <w:t>”</w:t>
      </w:r>
      <w:r>
        <w:rPr>
          <w:rFonts w:ascii="微软雅黑" w:hAnsi="微软雅黑" w:eastAsia="微软雅黑" w:cs="微软雅黑"/>
          <w:b w:val="0"/>
          <w:i w:val="0"/>
          <w:color w:val="000000"/>
          <w:spacing w:val="0"/>
          <w:w w:val="100"/>
          <w:kern w:val="0"/>
          <w:position w:val="0"/>
          <w:sz w:val="22"/>
          <w:szCs w:val="22"/>
        </w:rPr>
        <w:t>状态。</w:t>
      </w:r>
    </w:p>
    <w:p w14:paraId="3CAB37BA">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383C3441">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77258F52">
      <w:pPr>
        <w:widowControl w:val="0"/>
        <w:kinsoku w:val="0"/>
        <w:autoSpaceDE w:val="0"/>
        <w:autoSpaceDN w:val="0"/>
        <w:adjustRightInd w:val="0"/>
        <w:spacing w:before="0" w:after="0" w:line="229" w:lineRule="auto"/>
        <w:ind w:left="338" w:right="0" w:firstLine="0"/>
        <w:jc w:val="both"/>
        <w:textAlignment w:val="baseline"/>
        <w:rPr>
          <w:rFonts w:ascii="Arial" w:hAnsi="Arial" w:eastAsia="Arial" w:cs="Arial"/>
          <w:sz w:val="20"/>
          <w:szCs w:val="20"/>
        </w:rPr>
      </w:pPr>
    </w:p>
    <w:p w14:paraId="6C5E20A9">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5B8C27E8">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3AAC26AD">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338620CA">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05C2E533">
      <w:pPr>
        <w:widowControl w:val="0"/>
        <w:kinsoku w:val="0"/>
        <w:autoSpaceDE w:val="0"/>
        <w:autoSpaceDN w:val="0"/>
        <w:adjustRightInd w:val="0"/>
        <w:spacing w:before="0" w:after="0" w:line="229" w:lineRule="auto"/>
        <w:ind w:left="338" w:right="0" w:firstLine="0"/>
        <w:jc w:val="both"/>
        <w:textAlignment w:val="baseline"/>
        <w:rPr>
          <w:rFonts w:ascii="Arial" w:hAnsi="Arial" w:eastAsia="Arial" w:cs="Arial"/>
          <w:sz w:val="20"/>
          <w:szCs w:val="20"/>
        </w:rPr>
      </w:pPr>
    </w:p>
    <w:p w14:paraId="3F9BBFD0">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3A27D094">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637D680A">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37162BFC">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1DA36D38">
      <w:pPr>
        <w:widowControl w:val="0"/>
        <w:kinsoku w:val="0"/>
        <w:autoSpaceDE w:val="0"/>
        <w:autoSpaceDN w:val="0"/>
        <w:adjustRightInd w:val="0"/>
        <w:spacing w:before="0" w:after="0" w:line="229" w:lineRule="auto"/>
        <w:ind w:left="338" w:right="0" w:firstLine="0"/>
        <w:jc w:val="both"/>
        <w:textAlignment w:val="baseline"/>
        <w:rPr>
          <w:rFonts w:ascii="Arial" w:hAnsi="Arial" w:eastAsia="Arial" w:cs="Arial"/>
          <w:sz w:val="20"/>
          <w:szCs w:val="20"/>
        </w:rPr>
      </w:pPr>
    </w:p>
    <w:p w14:paraId="1B972E28">
      <w:pPr>
        <w:widowControl w:val="0"/>
        <w:kinsoku w:val="0"/>
        <w:autoSpaceDE w:val="0"/>
        <w:autoSpaceDN w:val="0"/>
        <w:adjustRightInd w:val="0"/>
        <w:spacing w:before="1" w:after="0" w:line="383" w:lineRule="auto"/>
        <w:ind w:left="338" w:right="0" w:firstLine="0"/>
        <w:jc w:val="both"/>
        <w:textAlignment w:val="baseline"/>
        <w:rPr>
          <w:rFonts w:ascii="Arial" w:hAnsi="Arial" w:eastAsia="Arial" w:cs="Arial"/>
          <w:sz w:val="20"/>
          <w:szCs w:val="20"/>
        </w:rPr>
      </w:pPr>
      <w:r>
        <mc:AlternateContent>
          <mc:Choice Requires="wpc">
            <w:drawing>
              <wp:anchor distT="0" distB="0" distL="0" distR="0" simplePos="0" relativeHeight="251660288" behindDoc="0" locked="0" layoutInCell="1" allowOverlap="1">
                <wp:simplePos x="0" y="0"/>
                <wp:positionH relativeFrom="page">
                  <wp:posOffset>845820</wp:posOffset>
                </wp:positionH>
                <wp:positionV relativeFrom="paragraph">
                  <wp:posOffset>208915</wp:posOffset>
                </wp:positionV>
                <wp:extent cx="5972175" cy="18415"/>
                <wp:effectExtent l="0" t="0" r="0" b="0"/>
                <wp:wrapNone/>
                <wp:docPr id="635" name="Image6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8" name="任意多边形 78"/>
                        <wps:cNvSpPr/>
                        <wps:spPr>
                          <a:xfrm>
                            <a:off x="0" y="0"/>
                            <a:ext cx="4569841" cy="18288"/>
                          </a:xfrm>
                          <a:custGeom>
                            <a:avLst/>
                            <a:gdLst/>
                            <a:ahLst/>
                            <a:cxnLst/>
                            <a:rect l="l" t="t" r="r" b="b"/>
                            <a:pathLst>
                              <a:path w="4569841" h="18288">
                                <a:moveTo>
                                  <a:pt x="0" y="18288"/>
                                </a:moveTo>
                                <a:lnTo>
                                  <a:pt x="4569841" y="18288"/>
                                </a:lnTo>
                                <a:lnTo>
                                  <a:pt x="4569841" y="0"/>
                                </a:lnTo>
                                <a:lnTo>
                                  <a:pt x="0" y="0"/>
                                </a:lnTo>
                                <a:lnTo>
                                  <a:pt x="0" y="18288"/>
                                </a:lnTo>
                              </a:path>
                            </a:pathLst>
                          </a:custGeom>
                          <a:solidFill>
                            <a:srgbClr val="E36C0A">
                              <a:alpha val="100000"/>
                            </a:srgbClr>
                          </a:solidFill>
                        </wps:spPr>
                        <wps:bodyPr/>
                      </wps:wsp>
                      <wps:wsp>
                        <wps:cNvPr id="79" name="任意多边形 79"/>
                        <wps:cNvSpPr/>
                        <wps:spPr>
                          <a:xfrm>
                            <a:off x="4569917"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80" name="任意多边形 80"/>
                        <wps:cNvSpPr/>
                        <wps:spPr>
                          <a:xfrm>
                            <a:off x="4588205" y="0"/>
                            <a:ext cx="1384046" cy="18288"/>
                          </a:xfrm>
                          <a:custGeom>
                            <a:avLst/>
                            <a:gdLst/>
                            <a:ahLst/>
                            <a:cxnLst/>
                            <a:rect l="l" t="t" r="r" b="b"/>
                            <a:pathLst>
                              <a:path w="1384046" h="18288">
                                <a:moveTo>
                                  <a:pt x="0" y="18288"/>
                                </a:moveTo>
                                <a:lnTo>
                                  <a:pt x="1384046" y="18288"/>
                                </a:lnTo>
                                <a:lnTo>
                                  <a:pt x="1384046" y="0"/>
                                </a:lnTo>
                                <a:lnTo>
                                  <a:pt x="0" y="0"/>
                                </a:lnTo>
                                <a:lnTo>
                                  <a:pt x="0" y="18288"/>
                                </a:lnTo>
                              </a:path>
                            </a:pathLst>
                          </a:custGeom>
                          <a:solidFill>
                            <a:srgbClr val="E36C0A">
                              <a:alpha val="100000"/>
                            </a:srgbClr>
                          </a:solidFill>
                        </wps:spPr>
                        <wps:bodyPr/>
                      </wps:wsp>
                    </wpc:wpc>
                  </a:graphicData>
                </a:graphic>
              </wp:anchor>
            </w:drawing>
          </mc:Choice>
          <mc:Fallback>
            <w:pict>
              <v:group id="Image635" o:spid="_x0000_s1026" o:spt="203" style="position:absolute;left:0pt;margin-left:66.6pt;margin-top:16.45pt;height:1.45pt;width:470.25pt;mso-position-horizontal-relative:page;z-index:251660288;mso-width-relative:page;mso-height-relative:page;" coordsize="5972252,18288" editas="canvas" o:gfxdata="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XrINoAAAAKAQAADwAAAAAAAAABACAAAAAi&#10;AAAAZHJzL2Rvd25yZXYueG1sUEsBAhQAFAAAAAgAh07iQLgp6SrsAgAAcgsAAA4AAAAAAAAAAQAg&#10;AAAAKQEAAGRycy9lMm9Eb2MueG1sUEsFBgAAAAAGAAYAWQEAAIcGAAAAAA==&#10;">
                <o:lock v:ext="edit" aspectratio="f"/>
                <v:shape id="Image635" o:spid="_x0000_s1026" style="position:absolute;left:0;top:0;height:18288;width:5972252;" filled="f" stroked="f" coordsize="21600,21600" o:gfxdata="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P/16yDaAAAACgEAAA8AAAAAAAAAAQAgAAAAIgAAAGRycy9kb3du&#10;cmV2LnhtbFBLAQIUABQAAAAIAIdO4kCps79/qAIAALsKAAAOAAAAAAAAAAEAIAAAACkBAABkcnMv&#10;ZTJvRG9jLnhtbFBLBQYAAAAABgAGAFkBAABDBgAAAAA=&#10;">
                  <v:fill on="f" focussize="0,0"/>
                  <v:stroke on="f"/>
                  <v:imagedata o:title=""/>
                  <o:lock v:ext="edit" aspectratio="t"/>
                </v:shape>
                <v:shape id="_x0000_s1026" o:spid="_x0000_s1026" o:spt="100" style="position:absolute;left:0;top:0;height:18288;width:4569841;" fillcolor="#E36C0A" filled="t" stroked="f" coordsize="4569841,18288" o:gfxdata="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pvSotkA&#10;AAAKAQAADwAAAAAAAAABACAAAAAiAAAAZHJzL2Rvd25yZXYueG1sUEsBAhQAFAAAAAgAh07iQKVN&#10;IPEeAgAAqQQAAA4AAAAAAAAAAQAgAAAAKAEAAGRycy9lMm9Eb2MueG1sUEsFBgAAAAAGAAYAWQEA&#10;ALgFAAAAAA==&#10;" path="m0,18288l4569841,18288,4569841,0,0,0,0,18288e">
                  <v:fill on="t" focussize="0,0"/>
                  <v:stroke on="f"/>
                  <v:imagedata o:title=""/>
                  <o:lock v:ext="edit" aspectratio="f"/>
                </v:shape>
                <v:shape id="_x0000_s1026" o:spid="_x0000_s1026" o:spt="100" style="position:absolute;left:4569917;top:0;height:18288;width:18288;" fillcolor="#E36C0A" filled="t" stroked="f" coordsize="18288,18288" o:gfxdata="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DNtSvZ&#10;AAAACgEAAA8AAAAAAAAAAQAgAAAAIgAAAGRycy9kb3ducmV2LnhtbFBLAQIUABQAAAAIAIdO4kBS&#10;OY80HwIAAKcEAAAOAAAAAAAAAAEAIAAAACgBAABkcnMvZTJvRG9jLnhtbFBLBQYAAAAABgAGAFkB&#10;AAC5BQAAAAA=&#10;" path="m0,18288l18288,18288,18288,0,0,0,0,18288e">
                  <v:fill on="t" focussize="0,0"/>
                  <v:stroke on="f"/>
                  <v:imagedata o:title=""/>
                  <o:lock v:ext="edit" aspectratio="f"/>
                </v:shape>
                <v:shape id="_x0000_s1026" o:spid="_x0000_s1026" o:spt="100" style="position:absolute;left:4588205;top:0;height:18288;width:1384046;" fillcolor="#E36C0A" filled="t" stroked="f" coordsize="1384046,18288" o:gfxdata="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gHQkLX&#10;AAAACgEAAA8AAAAAAAAAAQAgAAAAIgAAAGRycy9kb3ducmV2LnhtbFBLAQIUABQAAAAIAIdO4kBj&#10;+vnRIQIAAK8EAAAOAAAAAAAAAAEAIAAAACYBAABkcnMvZTJvRG9jLnhtbFBLBQYAAAAABgAGAFkB&#10;AAC5BQAAAAA=&#10;" path="m0,18288l1384046,18288,1384046,0,0,0,0,18288e">
                  <v:fill on="t" focussize="0,0"/>
                  <v:stroke on="f"/>
                  <v:imagedata o:title=""/>
                  <o:lock v:ext="edit" aspectratio="f"/>
                </v:shape>
              </v:group>
            </w:pict>
          </mc:Fallback>
        </mc:AlternateContent>
      </w:r>
    </w:p>
    <w:p w14:paraId="79838679">
      <w:pPr>
        <w:widowControl w:val="0"/>
        <w:kinsoku w:val="0"/>
        <w:autoSpaceDE w:val="0"/>
        <w:autoSpaceDN w:val="0"/>
        <w:adjustRightInd w:val="0"/>
        <w:spacing w:before="0" w:after="0" w:line="239" w:lineRule="auto"/>
        <w:ind w:left="778" w:right="0" w:firstLine="0"/>
        <w:jc w:val="left"/>
        <w:textAlignment w:val="baseline"/>
      </w:pPr>
      <w:r>
        <w:rPr>
          <w:rFonts w:ascii="微软雅黑" w:hAnsi="微软雅黑" w:eastAsia="微软雅黑"/>
          <w:b w:val="0"/>
          <w:i w:val="0"/>
          <w:color w:val="000000"/>
          <w:spacing w:val="6215"/>
          <w:w w:val="100"/>
          <w:kern w:val="0"/>
          <w:position w:val="0"/>
          <w:sz w:val="22"/>
          <w:szCs w:val="22"/>
        </w:rPr>
        <w:t xml:space="preserve"> </w:t>
      </w:r>
      <w:r>
        <w:rPr>
          <w:rFonts w:ascii="Calibri" w:hAnsi="Calibri" w:eastAsia="Calibri" w:cs="Calibri"/>
          <w:b/>
          <w:i w:val="0"/>
          <w:color w:val="000000"/>
          <w:spacing w:val="0"/>
          <w:w w:val="100"/>
          <w:kern w:val="0"/>
          <w:position w:val="2"/>
          <w:sz w:val="19"/>
          <w:szCs w:val="19"/>
        </w:rPr>
        <w:t>10</w:t>
      </w:r>
      <w:r>
        <w:rPr>
          <w:rFonts w:ascii="Calibri" w:hAnsi="Calibri" w:eastAsia="Calibri"/>
          <w:b/>
          <w:i w:val="0"/>
          <w:color w:val="000000"/>
          <w:spacing w:val="0"/>
          <w:w w:val="100"/>
          <w:kern w:val="0"/>
          <w:position w:val="2"/>
          <w:sz w:val="19"/>
          <w:szCs w:val="19"/>
        </w:rPr>
        <w:t xml:space="preserve"> </w:t>
      </w:r>
      <w:r>
        <w:rPr>
          <w:rFonts w:ascii="Calibri" w:hAnsi="Calibri" w:eastAsia="Calibri" w:cs="Calibri"/>
          <w:b w:val="0"/>
          <w:i w:val="0"/>
          <w:color w:val="000000"/>
          <w:spacing w:val="0"/>
          <w:w w:val="100"/>
          <w:kern w:val="0"/>
          <w:position w:val="2"/>
          <w:sz w:val="19"/>
          <w:szCs w:val="19"/>
        </w:rPr>
        <w:t>/</w:t>
      </w:r>
      <w:r>
        <w:rPr>
          <w:rFonts w:ascii="Calibri" w:hAnsi="Calibri" w:eastAsia="Calibri"/>
          <w:b w:val="0"/>
          <w:i w:val="0"/>
          <w:color w:val="000000"/>
          <w:spacing w:val="0"/>
          <w:w w:val="100"/>
          <w:kern w:val="0"/>
          <w:position w:val="2"/>
          <w:sz w:val="19"/>
          <w:szCs w:val="19"/>
        </w:rPr>
        <w:t xml:space="preserve"> </w:t>
      </w:r>
      <w:r>
        <w:rPr>
          <w:rFonts w:ascii="Calibri" w:hAnsi="Calibri" w:eastAsia="Calibri" w:cs="Calibri"/>
          <w:b/>
          <w:i w:val="0"/>
          <w:color w:val="000000"/>
          <w:spacing w:val="0"/>
          <w:w w:val="100"/>
          <w:kern w:val="0"/>
          <w:position w:val="2"/>
          <w:sz w:val="19"/>
          <w:szCs w:val="19"/>
        </w:rPr>
        <w:t>14</w:t>
      </w:r>
    </w:p>
    <w:p w14:paraId="73FF884C">
      <w:pPr>
        <w:sectPr>
          <w:type w:val="continuous"/>
          <w:pgSz w:w="12240" w:h="15840"/>
          <w:pgMar w:top="796" w:right="1101" w:bottom="401" w:left="1101" w:header="0" w:footer="0" w:gutter="0"/>
          <w:cols w:space="425" w:num="1"/>
        </w:sectPr>
      </w:pPr>
    </w:p>
    <w:p w14:paraId="6603EFDE">
      <w:pPr>
        <w:widowControl w:val="0"/>
        <w:kinsoku w:val="0"/>
        <w:autoSpaceDE w:val="0"/>
        <w:autoSpaceDN w:val="0"/>
        <w:adjustRightInd w:val="0"/>
        <w:spacing w:before="0" w:after="0" w:line="239" w:lineRule="auto"/>
        <w:ind w:left="778" w:right="0" w:firstLine="0"/>
        <w:jc w:val="left"/>
        <w:textAlignment w:val="baseline"/>
      </w:pPr>
      <w:r>
        <w:fldChar w:fldCharType="begin"/>
      </w:r>
      <w:r>
        <w:instrText xml:space="preserve"> HYPERLINK "http://www.heijin.org" \h </w:instrText>
      </w:r>
      <w:r>
        <w:fldChar w:fldCharType="separate"/>
      </w:r>
      <w:r>
        <w:rPr>
          <w:rFonts w:ascii="Calibri" w:hAnsi="Calibri" w:eastAsia="Calibri" w:cs="Calibri"/>
          <w:b/>
          <w:i w:val="0"/>
          <w:color w:val="000000"/>
          <w:spacing w:val="0"/>
          <w:w w:val="100"/>
          <w:kern w:val="0"/>
          <w:position w:val="0"/>
          <w:sz w:val="22"/>
          <w:szCs w:val="22"/>
        </w:rPr>
        <w:fldChar w:fldCharType="end"/>
      </w:r>
      <w:r>
        <w:rPr>
          <w:rFonts w:ascii="Calibri" w:hAnsi="Calibri" w:eastAsia="Calibri"/>
          <w:b/>
          <w:i w:val="0"/>
          <w:color w:val="000000"/>
          <w:spacing w:val="6227"/>
          <w:w w:val="100"/>
          <w:kern w:val="0"/>
          <w:position w:val="0"/>
          <w:sz w:val="22"/>
          <w:szCs w:val="22"/>
        </w:rPr>
        <w:t xml:space="preserve"> </w:t>
      </w:r>
    </w:p>
    <w:p w14:paraId="1605E796">
      <w:pPr>
        <w:widowControl w:val="0"/>
        <w:kinsoku w:val="0"/>
        <w:autoSpaceDE w:val="0"/>
        <w:autoSpaceDN w:val="0"/>
        <w:adjustRightInd w:val="0"/>
        <w:spacing w:before="1" w:after="0" w:line="141" w:lineRule="auto"/>
        <w:ind w:left="761" w:right="0" w:firstLine="0"/>
        <w:jc w:val="both"/>
        <w:textAlignment w:val="baseline"/>
        <w:rPr>
          <w:rFonts w:ascii="Arial" w:hAnsi="Arial" w:eastAsia="Arial" w:cs="Arial"/>
          <w:sz w:val="20"/>
          <w:szCs w:val="20"/>
        </w:rPr>
      </w:pPr>
      <w:r>
        <mc:AlternateContent>
          <mc:Choice Requires="wpc">
            <w:drawing>
              <wp:anchor distT="0" distB="0" distL="0" distR="0" simplePos="0" relativeHeight="251659264" behindDoc="1" locked="0" layoutInCell="1" allowOverlap="1">
                <wp:simplePos x="0" y="0"/>
                <wp:positionH relativeFrom="page">
                  <wp:posOffset>836930</wp:posOffset>
                </wp:positionH>
                <wp:positionV relativeFrom="paragraph">
                  <wp:posOffset>52070</wp:posOffset>
                </wp:positionV>
                <wp:extent cx="6090920" cy="18415"/>
                <wp:effectExtent l="0" t="0" r="0" b="0"/>
                <wp:wrapNone/>
                <wp:docPr id="641" name="Image6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2" name="任意多边形 82"/>
                        <wps:cNvSpPr/>
                        <wps:spPr>
                          <a:xfrm>
                            <a:off x="0" y="0"/>
                            <a:ext cx="4879213" cy="18288"/>
                          </a:xfrm>
                          <a:custGeom>
                            <a:avLst/>
                            <a:gdLst/>
                            <a:ahLst/>
                            <a:cxnLst/>
                            <a:rect l="l" t="t" r="r" b="b"/>
                            <a:pathLst>
                              <a:path w="4879213" h="18288">
                                <a:moveTo>
                                  <a:pt x="0" y="18288"/>
                                </a:moveTo>
                                <a:lnTo>
                                  <a:pt x="4879213" y="18288"/>
                                </a:lnTo>
                                <a:lnTo>
                                  <a:pt x="4879213" y="0"/>
                                </a:lnTo>
                                <a:lnTo>
                                  <a:pt x="0" y="0"/>
                                </a:lnTo>
                                <a:lnTo>
                                  <a:pt x="0" y="18288"/>
                                </a:lnTo>
                              </a:path>
                            </a:pathLst>
                          </a:custGeom>
                          <a:solidFill>
                            <a:srgbClr val="E36C0A">
                              <a:alpha val="100000"/>
                            </a:srgbClr>
                          </a:solidFill>
                        </wps:spPr>
                        <wps:bodyPr/>
                      </wps:wsp>
                      <wps:wsp>
                        <wps:cNvPr id="84" name="任意多边形 84"/>
                        <wps:cNvSpPr/>
                        <wps:spPr>
                          <a:xfrm>
                            <a:off x="4870145"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85" name="任意多边形 85"/>
                        <wps:cNvSpPr/>
                        <wps:spPr>
                          <a:xfrm>
                            <a:off x="4888433" y="0"/>
                            <a:ext cx="1202741" cy="18288"/>
                          </a:xfrm>
                          <a:custGeom>
                            <a:avLst/>
                            <a:gdLst/>
                            <a:ahLst/>
                            <a:cxnLst/>
                            <a:rect l="l" t="t" r="r" b="b"/>
                            <a:pathLst>
                              <a:path w="1202741" h="18288">
                                <a:moveTo>
                                  <a:pt x="0" y="18288"/>
                                </a:moveTo>
                                <a:lnTo>
                                  <a:pt x="1202741" y="18288"/>
                                </a:lnTo>
                                <a:lnTo>
                                  <a:pt x="1202741" y="0"/>
                                </a:lnTo>
                                <a:lnTo>
                                  <a:pt x="0" y="0"/>
                                </a:lnTo>
                                <a:lnTo>
                                  <a:pt x="0" y="18288"/>
                                </a:lnTo>
                              </a:path>
                            </a:pathLst>
                          </a:custGeom>
                          <a:solidFill>
                            <a:srgbClr val="E36C0A">
                              <a:alpha val="100000"/>
                            </a:srgbClr>
                          </a:solidFill>
                        </wps:spPr>
                        <wps:bodyPr/>
                      </wps:wsp>
                    </wpc:wpc>
                  </a:graphicData>
                </a:graphic>
              </wp:anchor>
            </w:drawing>
          </mc:Choice>
          <mc:Fallback>
            <w:pict>
              <v:group id="Image641" o:spid="_x0000_s1026" o:spt="203" style="position:absolute;left:0pt;margin-left:65.9pt;margin-top:4.1pt;height:1.45pt;width:479.6pt;mso-position-horizontal-relative:page;z-index:-251657216;mso-width-relative:page;mso-height-relative:page;" coordsize="6091174,18288" editas="canvas"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E2FPlXYAAAACQEAAA8AAAAAAAAAAQAgAAAAIgAA&#10;AGRycy9kb3ducmV2LnhtbFBLAQIUABQAAAAIAIdO4kBsfZ2s7AIAAHILAAAOAAAAAAAAAAEAIAAA&#10;ACcBAABkcnMvZTJvRG9jLnhtbFBLBQYAAAAABgAGAFkBAACFBgAAAAA=&#10;">
                <o:lock v:ext="edit" aspectratio="f"/>
                <v:shape id="Image641" o:spid="_x0000_s1026" style="position:absolute;left:0;top:0;height:18288;width:6091174;" filled="f" stroked="f" coordsize="21600,21600"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NhT5V2AAAAAkBAAAPAAAAAAAAAAEAIAAAACIAAABkcnMvZG93bnJl&#10;di54bWxQSwECFAAUAAAACACHTuJAHAcJvKgCAAC7CgAADgAAAAAAAAABACAAAAAnAQAAZHJzL2Uy&#10;b0RvYy54bWxQSwUGAAAAAAYABgBZAQAAQQYAAAAA&#10;">
                  <v:fill on="f" focussize="0,0"/>
                  <v:stroke on="f"/>
                  <v:imagedata o:title=""/>
                  <o:lock v:ext="edit" aspectratio="t"/>
                </v:shape>
                <v:shape id="_x0000_s1026" o:spid="_x0000_s1026" o:spt="100" style="position:absolute;left:0;top:0;height:18288;width:4879213;" fillcolor="#E36C0A" filled="t" stroked="f" coordsize="4879213,18288" o:gfxdata="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CfkT9cAAAAJ&#10;AQAADwAAAAAAAAABACAAAAAiAAAAZHJzL2Rvd25yZXYueG1sUEsBAhQAFAAAAAgAh07iQCJkIJod&#10;AgAAqQQAAA4AAAAAAAAAAQAgAAAAJgEAAGRycy9lMm9Eb2MueG1sUEsFBgAAAAAGAAYAWQEAALUF&#10;AAAAAA==&#10;" path="m0,18288l4879213,18288,4879213,0,0,0,0,18288e">
                  <v:fill on="t" focussize="0,0"/>
                  <v:stroke on="f"/>
                  <v:imagedata o:title=""/>
                  <o:lock v:ext="edit" aspectratio="f"/>
                </v:shape>
                <v:shape id="_x0000_s1026" o:spid="_x0000_s1026" o:spt="100" style="position:absolute;left:4870145;top:0;height:18288;width:18288;" fillcolor="#E36C0A" filled="t" stroked="f" coordsize="18288,18288" o:gfxdata="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Cu9nQ2AAA&#10;AAkBAAAPAAAAAAAAAAEAIAAAACIAAABkcnMvZG93bnJldi54bWxQSwECFAAUAAAACACHTuJAKIWy&#10;Th4CAACnBAAADgAAAAAAAAABACAAAAAnAQAAZHJzL2Uyb0RvYy54bWxQSwUGAAAAAAYABgBZAQAA&#10;twUAAAAA&#10;" path="m0,18288l18288,18288,18288,0,0,0,0,18288e">
                  <v:fill on="t" focussize="0,0"/>
                  <v:stroke on="f"/>
                  <v:imagedata o:title=""/>
                  <o:lock v:ext="edit" aspectratio="f"/>
                </v:shape>
                <v:shape id="_x0000_s1026" o:spid="_x0000_s1026" o:spt="100" style="position:absolute;left:4888433;top:0;height:18288;width:1202741;" fillcolor="#E36C0A" filled="t" stroked="f" coordsize="1202741,18288" o:gfxdata="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F/p&#10;jNgAAAAJAQAADwAAAAAAAAABACAAAAAiAAAAZHJzL2Rvd25yZXYueG1sUEsBAhQAFAAAAAgAh07i&#10;QB2BvYYiAgAArwQAAA4AAAAAAAAAAQAgAAAAJwEAAGRycy9lMm9Eb2MueG1sUEsFBgAAAAAGAAYA&#10;WQEAALsFAAAAAA==&#10;" path="m0,18288l1202741,18288,1202741,0,0,0,0,18288e">
                  <v:fill on="t" focussize="0,0"/>
                  <v:stroke on="f"/>
                  <v:imagedata o:title=""/>
                  <o:lock v:ext="edit" aspectratio="f"/>
                </v:shape>
              </v:group>
            </w:pict>
          </mc:Fallback>
        </mc:AlternateContent>
      </w:r>
    </w:p>
    <w:p w14:paraId="45C6ABE9">
      <w:pPr>
        <w:widowControl w:val="0"/>
        <w:kinsoku w:val="0"/>
        <w:autoSpaceDE w:val="0"/>
        <w:autoSpaceDN w:val="0"/>
        <w:adjustRightInd w:val="0"/>
        <w:spacing w:before="1" w:after="0" w:line="230" w:lineRule="auto"/>
        <w:ind w:left="761" w:right="0" w:firstLine="0"/>
        <w:jc w:val="both"/>
        <w:textAlignment w:val="baseline"/>
        <w:rPr>
          <w:rFonts w:ascii="Arial" w:hAnsi="Arial" w:eastAsia="Arial" w:cs="Arial"/>
          <w:sz w:val="20"/>
          <w:szCs w:val="20"/>
        </w:rPr>
      </w:pPr>
    </w:p>
    <w:p w14:paraId="2AAFDF45">
      <w:pPr>
        <w:widowControl w:val="0"/>
        <w:kinsoku w:val="0"/>
        <w:autoSpaceDE w:val="0"/>
        <w:autoSpaceDN w:val="0"/>
        <w:adjustRightInd w:val="0"/>
        <w:spacing w:before="0" w:after="0" w:line="230" w:lineRule="auto"/>
        <w:ind w:left="761" w:right="0" w:firstLine="0"/>
        <w:jc w:val="both"/>
        <w:textAlignment w:val="baseline"/>
        <w:rPr>
          <w:rFonts w:ascii="Arial" w:hAnsi="Arial" w:eastAsia="Arial" w:cs="Arial"/>
          <w:sz w:val="20"/>
          <w:szCs w:val="20"/>
        </w:rPr>
      </w:pPr>
    </w:p>
    <w:p w14:paraId="7800A38B">
      <w:pPr>
        <w:widowControl w:val="0"/>
        <w:kinsoku w:val="0"/>
        <w:autoSpaceDE w:val="0"/>
        <w:autoSpaceDN w:val="0"/>
        <w:adjustRightInd w:val="0"/>
        <w:spacing w:before="0" w:after="0" w:line="230" w:lineRule="auto"/>
        <w:ind w:left="761" w:right="0" w:firstLine="0"/>
        <w:jc w:val="both"/>
        <w:textAlignment w:val="baseline"/>
        <w:rPr>
          <w:rFonts w:ascii="Arial" w:hAnsi="Arial" w:eastAsia="Arial" w:cs="Arial"/>
          <w:sz w:val="20"/>
          <w:szCs w:val="20"/>
        </w:rPr>
      </w:pPr>
    </w:p>
    <w:p w14:paraId="53EBC2B7">
      <w:pPr>
        <w:widowControl w:val="0"/>
        <w:kinsoku w:val="0"/>
        <w:autoSpaceDE w:val="0"/>
        <w:autoSpaceDN w:val="0"/>
        <w:adjustRightInd w:val="0"/>
        <w:spacing w:before="0" w:after="0" w:line="230" w:lineRule="auto"/>
        <w:ind w:left="761" w:right="0" w:firstLine="0"/>
        <w:jc w:val="both"/>
        <w:textAlignment w:val="baseline"/>
        <w:rPr>
          <w:rFonts w:ascii="Arial" w:hAnsi="Arial" w:eastAsia="Arial" w:cs="Arial"/>
          <w:sz w:val="20"/>
          <w:szCs w:val="20"/>
        </w:rPr>
      </w:pPr>
    </w:p>
    <w:p w14:paraId="07B700FC">
      <w:pPr>
        <w:widowControl w:val="0"/>
        <w:kinsoku w:val="0"/>
        <w:autoSpaceDE w:val="0"/>
        <w:autoSpaceDN w:val="0"/>
        <w:adjustRightInd w:val="0"/>
        <w:spacing w:before="1" w:after="0" w:line="230" w:lineRule="auto"/>
        <w:ind w:left="761" w:right="0" w:firstLine="0"/>
        <w:jc w:val="both"/>
        <w:textAlignment w:val="baseline"/>
        <w:rPr>
          <w:rFonts w:ascii="Arial" w:hAnsi="Arial" w:eastAsia="Arial" w:cs="Arial"/>
          <w:sz w:val="20"/>
          <w:szCs w:val="20"/>
        </w:rPr>
      </w:pPr>
    </w:p>
    <w:p w14:paraId="4D39CBA6">
      <w:pPr>
        <w:widowControl w:val="0"/>
        <w:kinsoku w:val="0"/>
        <w:autoSpaceDE w:val="0"/>
        <w:autoSpaceDN w:val="0"/>
        <w:adjustRightInd w:val="0"/>
        <w:spacing w:before="0" w:after="0" w:line="230" w:lineRule="auto"/>
        <w:ind w:left="761" w:right="0" w:firstLine="0"/>
        <w:jc w:val="both"/>
        <w:textAlignment w:val="baseline"/>
        <w:rPr>
          <w:rFonts w:ascii="Arial" w:hAnsi="Arial" w:eastAsia="Arial" w:cs="Arial"/>
          <w:sz w:val="20"/>
          <w:szCs w:val="20"/>
        </w:rPr>
      </w:pPr>
    </w:p>
    <w:p w14:paraId="7DE0EB87">
      <w:pPr>
        <w:widowControl w:val="0"/>
        <w:kinsoku w:val="0"/>
        <w:autoSpaceDE w:val="0"/>
        <w:autoSpaceDN w:val="0"/>
        <w:adjustRightInd w:val="0"/>
        <w:spacing w:before="1" w:after="0" w:line="230" w:lineRule="auto"/>
        <w:ind w:left="761" w:right="0" w:firstLine="0"/>
        <w:jc w:val="both"/>
        <w:textAlignment w:val="baseline"/>
        <w:rPr>
          <w:rFonts w:ascii="Arial" w:hAnsi="Arial" w:eastAsia="Arial" w:cs="Arial"/>
          <w:sz w:val="20"/>
          <w:szCs w:val="20"/>
        </w:rPr>
      </w:pPr>
    </w:p>
    <w:p w14:paraId="2F8E4C93">
      <w:pPr>
        <w:widowControl w:val="0"/>
        <w:kinsoku w:val="0"/>
        <w:autoSpaceDE w:val="0"/>
        <w:autoSpaceDN w:val="0"/>
        <w:adjustRightInd w:val="0"/>
        <w:spacing w:before="0" w:after="0" w:line="230" w:lineRule="auto"/>
        <w:ind w:left="761" w:right="0" w:firstLine="0"/>
        <w:jc w:val="both"/>
        <w:textAlignment w:val="baseline"/>
        <w:rPr>
          <w:rFonts w:ascii="Arial" w:hAnsi="Arial" w:eastAsia="Arial" w:cs="Arial"/>
          <w:sz w:val="20"/>
          <w:szCs w:val="20"/>
        </w:rPr>
      </w:pPr>
      <w:r>
        <w:drawing>
          <wp:anchor distT="0" distB="0" distL="0" distR="0" simplePos="0" relativeHeight="251660288" behindDoc="0" locked="0" layoutInCell="1" allowOverlap="1">
            <wp:simplePos x="0" y="0"/>
            <wp:positionH relativeFrom="page">
              <wp:posOffset>1212850</wp:posOffset>
            </wp:positionH>
            <wp:positionV relativeFrom="paragraph">
              <wp:posOffset>-879475</wp:posOffset>
            </wp:positionV>
            <wp:extent cx="5561965" cy="1908810"/>
            <wp:effectExtent l="0" t="0" r="0" b="0"/>
            <wp:wrapNone/>
            <wp:docPr id="651" name="Image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Image65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0" y="0"/>
                      <a:ext cx="5561965" cy="1908810"/>
                    </a:xfrm>
                    <a:prstGeom prst="rect">
                      <a:avLst/>
                    </a:prstGeom>
                  </pic:spPr>
                </pic:pic>
              </a:graphicData>
            </a:graphic>
          </wp:anchor>
        </w:drawing>
      </w:r>
    </w:p>
    <w:p w14:paraId="7DB1E101">
      <w:pPr>
        <w:widowControl w:val="0"/>
        <w:kinsoku w:val="0"/>
        <w:autoSpaceDE w:val="0"/>
        <w:autoSpaceDN w:val="0"/>
        <w:adjustRightInd w:val="0"/>
        <w:spacing w:before="0" w:after="0" w:line="230" w:lineRule="auto"/>
        <w:ind w:left="761" w:right="0" w:firstLine="0"/>
        <w:jc w:val="both"/>
        <w:textAlignment w:val="baseline"/>
        <w:rPr>
          <w:rFonts w:ascii="Arial" w:hAnsi="Arial" w:eastAsia="Arial" w:cs="Arial"/>
          <w:sz w:val="20"/>
          <w:szCs w:val="20"/>
        </w:rPr>
      </w:pPr>
    </w:p>
    <w:p w14:paraId="312E2EA1">
      <w:pPr>
        <w:widowControl w:val="0"/>
        <w:kinsoku w:val="0"/>
        <w:autoSpaceDE w:val="0"/>
        <w:autoSpaceDN w:val="0"/>
        <w:adjustRightInd w:val="0"/>
        <w:spacing w:before="1" w:after="0" w:line="230" w:lineRule="auto"/>
        <w:ind w:left="761" w:right="0" w:firstLine="0"/>
        <w:jc w:val="both"/>
        <w:textAlignment w:val="baseline"/>
        <w:rPr>
          <w:rFonts w:ascii="Arial" w:hAnsi="Arial" w:eastAsia="Arial" w:cs="Arial"/>
          <w:sz w:val="20"/>
          <w:szCs w:val="20"/>
        </w:rPr>
      </w:pPr>
    </w:p>
    <w:p w14:paraId="7DD3C0E9">
      <w:pPr>
        <w:widowControl w:val="0"/>
        <w:kinsoku w:val="0"/>
        <w:autoSpaceDE w:val="0"/>
        <w:autoSpaceDN w:val="0"/>
        <w:adjustRightInd w:val="0"/>
        <w:spacing w:before="0" w:after="0" w:line="230" w:lineRule="auto"/>
        <w:ind w:left="761" w:right="0" w:firstLine="0"/>
        <w:jc w:val="both"/>
        <w:textAlignment w:val="baseline"/>
        <w:rPr>
          <w:rFonts w:ascii="Arial" w:hAnsi="Arial" w:eastAsia="Arial" w:cs="Arial"/>
          <w:sz w:val="20"/>
          <w:szCs w:val="20"/>
        </w:rPr>
      </w:pPr>
    </w:p>
    <w:p w14:paraId="07FA3CCC">
      <w:pPr>
        <w:widowControl w:val="0"/>
        <w:kinsoku w:val="0"/>
        <w:autoSpaceDE w:val="0"/>
        <w:autoSpaceDN w:val="0"/>
        <w:adjustRightInd w:val="0"/>
        <w:spacing w:before="1" w:after="0" w:line="230" w:lineRule="auto"/>
        <w:ind w:left="761" w:right="0" w:firstLine="0"/>
        <w:jc w:val="both"/>
        <w:textAlignment w:val="baseline"/>
        <w:rPr>
          <w:rFonts w:ascii="Arial" w:hAnsi="Arial" w:eastAsia="Arial" w:cs="Arial"/>
          <w:sz w:val="20"/>
          <w:szCs w:val="20"/>
        </w:rPr>
      </w:pPr>
    </w:p>
    <w:p w14:paraId="24DBBEFF">
      <w:pPr>
        <w:widowControl w:val="0"/>
        <w:kinsoku w:val="0"/>
        <w:autoSpaceDE w:val="0"/>
        <w:autoSpaceDN w:val="0"/>
        <w:adjustRightInd w:val="0"/>
        <w:spacing w:before="0" w:after="0" w:line="230" w:lineRule="auto"/>
        <w:ind w:left="761" w:right="0" w:firstLine="0"/>
        <w:jc w:val="both"/>
        <w:textAlignment w:val="baseline"/>
        <w:rPr>
          <w:rFonts w:ascii="Arial" w:hAnsi="Arial" w:eastAsia="Arial" w:cs="Arial"/>
          <w:sz w:val="20"/>
          <w:szCs w:val="20"/>
        </w:rPr>
      </w:pPr>
    </w:p>
    <w:p w14:paraId="382A8440">
      <w:pPr>
        <w:widowControl w:val="0"/>
        <w:kinsoku w:val="0"/>
        <w:autoSpaceDE w:val="0"/>
        <w:autoSpaceDN w:val="0"/>
        <w:adjustRightInd w:val="0"/>
        <w:spacing w:before="0" w:after="0" w:line="230" w:lineRule="auto"/>
        <w:ind w:left="761" w:right="0" w:firstLine="0"/>
        <w:jc w:val="both"/>
        <w:textAlignment w:val="baseline"/>
        <w:rPr>
          <w:rFonts w:ascii="Arial" w:hAnsi="Arial" w:eastAsia="Arial" w:cs="Arial"/>
          <w:sz w:val="20"/>
          <w:szCs w:val="20"/>
        </w:rPr>
      </w:pPr>
    </w:p>
    <w:p w14:paraId="7EDA075B">
      <w:pPr>
        <w:widowControl w:val="0"/>
        <w:kinsoku w:val="0"/>
        <w:autoSpaceDE w:val="0"/>
        <w:autoSpaceDN w:val="0"/>
        <w:adjustRightInd w:val="0"/>
        <w:spacing w:before="1" w:after="0" w:line="320" w:lineRule="auto"/>
        <w:ind w:left="761" w:right="0" w:firstLine="0"/>
        <w:jc w:val="both"/>
        <w:textAlignment w:val="baseline"/>
        <w:rPr>
          <w:rFonts w:ascii="Arial" w:hAnsi="Arial" w:eastAsia="Arial" w:cs="Arial"/>
          <w:sz w:val="20"/>
          <w:szCs w:val="20"/>
        </w:rPr>
      </w:pPr>
    </w:p>
    <w:p w14:paraId="4C60D60A">
      <w:pPr>
        <w:widowControl w:val="0"/>
        <w:kinsoku w:val="0"/>
        <w:autoSpaceDE w:val="0"/>
        <w:autoSpaceDN w:val="0"/>
        <w:adjustRightInd w:val="0"/>
        <w:spacing w:before="2" w:after="0" w:line="239" w:lineRule="auto"/>
        <w:ind w:left="3898" w:right="0" w:firstLine="0"/>
        <w:jc w:val="left"/>
        <w:textAlignment w:val="baseline"/>
      </w:pPr>
      <w:r>
        <w:rPr>
          <w:rFonts w:ascii="Calibri" w:hAnsi="Calibri" w:eastAsia="Calibri" w:cs="Calibri"/>
          <w:b w:val="0"/>
          <w:i w:val="0"/>
          <w:color w:val="000000"/>
          <w:spacing w:val="0"/>
          <w:w w:val="100"/>
          <w:kern w:val="0"/>
          <w:position w:val="0"/>
          <w:sz w:val="22"/>
          <w:szCs w:val="22"/>
        </w:rPr>
        <w:t>frame_fifo_write</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模块状态机</w:t>
      </w:r>
    </w:p>
    <w:p w14:paraId="25D24C21">
      <w:pPr>
        <w:widowControl w:val="0"/>
        <w:kinsoku w:val="0"/>
        <w:autoSpaceDE w:val="0"/>
        <w:autoSpaceDN w:val="0"/>
        <w:adjustRightInd w:val="0"/>
        <w:spacing w:before="0" w:after="0" w:line="276" w:lineRule="auto"/>
        <w:ind w:left="761" w:right="0" w:firstLine="0"/>
        <w:jc w:val="both"/>
        <w:textAlignment w:val="baseline"/>
        <w:rPr>
          <w:rFonts w:ascii="Arial" w:hAnsi="Arial" w:eastAsia="Arial" w:cs="Arial"/>
          <w:sz w:val="20"/>
          <w:szCs w:val="20"/>
        </w:rPr>
      </w:pPr>
    </w:p>
    <w:tbl>
      <w:tblPr>
        <w:tblStyle w:val="2"/>
        <w:tblW w:w="0" w:type="auto"/>
        <w:tblInd w:w="776" w:type="dxa"/>
        <w:tblLayout w:type="fixed"/>
        <w:tblCellMar>
          <w:top w:w="0" w:type="dxa"/>
          <w:left w:w="10" w:type="dxa"/>
          <w:bottom w:w="0" w:type="dxa"/>
          <w:right w:w="10" w:type="dxa"/>
        </w:tblCellMar>
      </w:tblPr>
      <w:tblGrid>
        <w:gridCol w:w="2682"/>
        <w:gridCol w:w="1077"/>
        <w:gridCol w:w="5287"/>
      </w:tblGrid>
      <w:tr w14:paraId="0A93E4CE">
        <w:tblPrEx>
          <w:tblCellMar>
            <w:top w:w="0" w:type="dxa"/>
            <w:left w:w="10" w:type="dxa"/>
            <w:bottom w:w="0" w:type="dxa"/>
            <w:right w:w="10" w:type="dxa"/>
          </w:tblCellMar>
        </w:tblPrEx>
        <w:trPr>
          <w:cantSplit/>
          <w:trHeight w:val="439" w:hRule="atLeast"/>
        </w:trPr>
        <w:tc>
          <w:tcPr>
            <w:tcBorders>
              <w:top w:val="single" w:color="B8CCE4" w:sz="4" w:space="0"/>
              <w:left w:val="single" w:color="B8CCE4" w:sz="4" w:space="0"/>
              <w:bottom w:val="single" w:color="95B3D7" w:sz="10" w:space="0"/>
              <w:right w:val="single" w:color="B8CCE4" w:sz="4" w:space="0"/>
            </w:tcBorders>
            <w:tcMar>
              <w:top w:w="0" w:type="dxa"/>
              <w:left w:w="0" w:type="dxa"/>
              <w:bottom w:w="0" w:type="dxa"/>
              <w:right w:w="0" w:type="dxa"/>
            </w:tcMar>
            <w:vAlign w:val="top"/>
          </w:tcPr>
          <w:p w14:paraId="3EDABDFB">
            <w:pPr>
              <w:widowControl w:val="0"/>
              <w:kinsoku w:val="0"/>
              <w:autoSpaceDE w:val="0"/>
              <w:autoSpaceDN w:val="0"/>
              <w:adjustRightInd w:val="0"/>
              <w:spacing w:before="1" w:after="62" w:line="239" w:lineRule="auto"/>
              <w:ind w:left="1004" w:right="0" w:firstLine="0"/>
              <w:jc w:val="left"/>
              <w:textAlignment w:val="baseline"/>
            </w:pPr>
            <w:r>
              <w:rPr>
                <w:rFonts w:ascii="微软雅黑" w:hAnsi="微软雅黑" w:eastAsia="微软雅黑" w:cs="微软雅黑"/>
                <w:b/>
                <w:i w:val="0"/>
                <w:color w:val="000000"/>
                <w:spacing w:val="1"/>
                <w:w w:val="99"/>
                <w:kern w:val="0"/>
                <w:position w:val="0"/>
                <w:sz w:val="22"/>
                <w:szCs w:val="22"/>
              </w:rPr>
              <w:t>信号名称</w:t>
            </w:r>
          </w:p>
        </w:tc>
        <w:tc>
          <w:tcPr>
            <w:tcBorders>
              <w:top w:val="single" w:color="B8CCE4" w:sz="4" w:space="0"/>
              <w:left w:val="single" w:color="B8CCE4" w:sz="4" w:space="0"/>
              <w:bottom w:val="single" w:color="95B3D7" w:sz="10" w:space="0"/>
              <w:right w:val="single" w:color="B8CCE4" w:sz="4" w:space="0"/>
            </w:tcBorders>
            <w:tcMar>
              <w:top w:w="0" w:type="dxa"/>
              <w:left w:w="0" w:type="dxa"/>
              <w:bottom w:w="0" w:type="dxa"/>
              <w:right w:w="0" w:type="dxa"/>
            </w:tcMar>
            <w:vAlign w:val="top"/>
          </w:tcPr>
          <w:p w14:paraId="79128926">
            <w:pPr>
              <w:widowControl w:val="0"/>
              <w:kinsoku w:val="0"/>
              <w:autoSpaceDE w:val="0"/>
              <w:autoSpaceDN w:val="0"/>
              <w:adjustRightInd w:val="0"/>
              <w:spacing w:before="1" w:after="62" w:line="239" w:lineRule="auto"/>
              <w:ind w:left="426" w:right="0" w:firstLine="0"/>
              <w:jc w:val="left"/>
              <w:textAlignment w:val="baseline"/>
            </w:pPr>
            <w:r>
              <w:rPr>
                <w:rFonts w:ascii="微软雅黑" w:hAnsi="微软雅黑" w:eastAsia="微软雅黑" w:cs="微软雅黑"/>
                <w:b/>
                <w:i w:val="0"/>
                <w:color w:val="000000"/>
                <w:spacing w:val="1"/>
                <w:w w:val="99"/>
                <w:kern w:val="0"/>
                <w:position w:val="0"/>
                <w:sz w:val="22"/>
                <w:szCs w:val="22"/>
              </w:rPr>
              <w:t>方向</w:t>
            </w:r>
          </w:p>
        </w:tc>
        <w:tc>
          <w:tcPr>
            <w:tcBorders>
              <w:top w:val="single" w:color="B8CCE4" w:sz="4" w:space="0"/>
              <w:left w:val="single" w:color="B8CCE4" w:sz="4" w:space="0"/>
              <w:bottom w:val="single" w:color="95B3D7" w:sz="12" w:space="0"/>
              <w:right w:val="single" w:color="B8CCE4" w:sz="4" w:space="0"/>
            </w:tcBorders>
            <w:tcMar>
              <w:top w:w="0" w:type="dxa"/>
              <w:left w:w="0" w:type="dxa"/>
              <w:bottom w:w="0" w:type="dxa"/>
              <w:right w:w="0" w:type="dxa"/>
            </w:tcMar>
            <w:vAlign w:val="top"/>
          </w:tcPr>
          <w:p w14:paraId="7F698577">
            <w:pPr>
              <w:widowControl w:val="0"/>
              <w:kinsoku w:val="0"/>
              <w:autoSpaceDE w:val="0"/>
              <w:autoSpaceDN w:val="0"/>
              <w:adjustRightInd w:val="0"/>
              <w:spacing w:before="1" w:after="60" w:line="239" w:lineRule="auto"/>
              <w:ind w:left="2534" w:right="0" w:firstLine="0"/>
              <w:jc w:val="left"/>
              <w:textAlignment w:val="baseline"/>
            </w:pPr>
            <w:r>
              <w:rPr>
                <w:rFonts w:ascii="微软雅黑" w:hAnsi="微软雅黑" w:eastAsia="微软雅黑" w:cs="微软雅黑"/>
                <w:b/>
                <w:i w:val="0"/>
                <w:color w:val="000000"/>
                <w:spacing w:val="1"/>
                <w:w w:val="99"/>
                <w:kern w:val="0"/>
                <w:position w:val="0"/>
                <w:sz w:val="22"/>
                <w:szCs w:val="22"/>
              </w:rPr>
              <w:t>说明</w:t>
            </w:r>
          </w:p>
        </w:tc>
      </w:tr>
      <w:tr w14:paraId="7EE38204">
        <w:tblPrEx>
          <w:tblCellMar>
            <w:top w:w="0" w:type="dxa"/>
            <w:left w:w="10" w:type="dxa"/>
            <w:bottom w:w="0" w:type="dxa"/>
            <w:right w:w="10" w:type="dxa"/>
          </w:tblCellMar>
        </w:tblPrEx>
        <w:trPr>
          <w:cantSplit/>
          <w:trHeight w:val="433" w:hRule="atLeast"/>
        </w:trPr>
        <w:tc>
          <w:tcPr>
            <w:tcBorders>
              <w:top w:val="single" w:color="95B3D7" w:sz="10" w:space="0"/>
              <w:left w:val="single" w:color="B8CCE4" w:sz="4" w:space="0"/>
              <w:bottom w:val="single" w:color="B8CCE4" w:sz="4" w:space="0"/>
              <w:right w:val="single" w:color="B8CCE4" w:sz="4" w:space="0"/>
            </w:tcBorders>
            <w:tcMar>
              <w:top w:w="0" w:type="dxa"/>
              <w:left w:w="0" w:type="dxa"/>
              <w:bottom w:w="0" w:type="dxa"/>
              <w:right w:w="0" w:type="dxa"/>
            </w:tcMar>
            <w:vAlign w:val="top"/>
          </w:tcPr>
          <w:p w14:paraId="60937DED">
            <w:pPr>
              <w:widowControl w:val="0"/>
              <w:kinsoku w:val="0"/>
              <w:autoSpaceDE w:val="0"/>
              <w:autoSpaceDN w:val="0"/>
              <w:adjustRightInd w:val="0"/>
              <w:spacing w:before="3" w:after="0" w:line="239"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mem_clk</w:t>
            </w:r>
          </w:p>
        </w:tc>
        <w:tc>
          <w:tcPr>
            <w:tcBorders>
              <w:top w:val="single" w:color="95B3D7" w:sz="10" w:space="0"/>
              <w:left w:val="single" w:color="B8CCE4" w:sz="4" w:space="0"/>
              <w:bottom w:val="single" w:color="B8CCE4" w:sz="4" w:space="0"/>
              <w:right w:val="single" w:color="B8CCE4" w:sz="4" w:space="0"/>
            </w:tcBorders>
            <w:tcMar>
              <w:top w:w="0" w:type="dxa"/>
              <w:left w:w="0" w:type="dxa"/>
              <w:bottom w:w="0" w:type="dxa"/>
              <w:right w:w="0" w:type="dxa"/>
            </w:tcMar>
            <w:vAlign w:val="top"/>
          </w:tcPr>
          <w:p w14:paraId="38BB0DD8">
            <w:pPr>
              <w:widowControl w:val="0"/>
              <w:kinsoku w:val="0"/>
              <w:autoSpaceDE w:val="0"/>
              <w:autoSpaceDN w:val="0"/>
              <w:adjustRightInd w:val="0"/>
              <w:spacing w:before="0" w:after="0" w:line="237"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95B3D7" w:sz="12" w:space="0"/>
              <w:left w:val="single" w:color="B8CCE4" w:sz="4" w:space="0"/>
              <w:bottom w:val="single" w:color="B8CCE4" w:sz="4" w:space="0"/>
              <w:right w:val="single" w:color="B8CCE4" w:sz="4" w:space="0"/>
            </w:tcBorders>
            <w:tcMar>
              <w:top w:w="0" w:type="dxa"/>
              <w:left w:w="0" w:type="dxa"/>
              <w:bottom w:w="0" w:type="dxa"/>
              <w:right w:w="0" w:type="dxa"/>
            </w:tcMar>
            <w:vAlign w:val="top"/>
          </w:tcPr>
          <w:p w14:paraId="42BCFBB1">
            <w:pPr>
              <w:widowControl w:val="0"/>
              <w:kinsoku w:val="0"/>
              <w:autoSpaceDE w:val="0"/>
              <w:autoSpaceDN w:val="0"/>
              <w:adjustRightInd w:val="0"/>
              <w:spacing w:before="0" w:after="53" w:line="240"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外部存储</w:t>
            </w:r>
            <w:r>
              <w:rPr>
                <w:rFonts w:ascii="微软雅黑" w:hAnsi="微软雅黑" w:eastAsia="微软雅黑" w:cs="微软雅黑"/>
                <w:b w:val="0"/>
                <w:i w:val="0"/>
                <w:color w:val="000000"/>
                <w:spacing w:val="0"/>
                <w:w w:val="100"/>
                <w:kern w:val="0"/>
                <w:position w:val="0"/>
                <w:sz w:val="22"/>
                <w:szCs w:val="22"/>
              </w:rPr>
              <w:t>器用户时钟输</w:t>
            </w:r>
            <w:r>
              <w:rPr>
                <w:rFonts w:ascii="微软雅黑" w:hAnsi="微软雅黑" w:eastAsia="微软雅黑" w:cs="微软雅黑"/>
                <w:b w:val="0"/>
                <w:i w:val="0"/>
                <w:color w:val="000000"/>
                <w:spacing w:val="2"/>
                <w:w w:val="100"/>
                <w:kern w:val="0"/>
                <w:position w:val="0"/>
                <w:sz w:val="22"/>
                <w:szCs w:val="22"/>
              </w:rPr>
              <w:t>入</w:t>
            </w:r>
          </w:p>
        </w:tc>
      </w:tr>
      <w:tr w14:paraId="5B6F549C">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929B403">
            <w:pPr>
              <w:widowControl w:val="0"/>
              <w:kinsoku w:val="0"/>
              <w:autoSpaceDE w:val="0"/>
              <w:autoSpaceDN w:val="0"/>
              <w:adjustRightInd w:val="0"/>
              <w:spacing w:before="2" w:after="0" w:line="239"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rst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1DAF753B">
            <w:pPr>
              <w:widowControl w:val="0"/>
              <w:kinsoku w:val="0"/>
              <w:autoSpaceDE w:val="0"/>
              <w:autoSpaceDN w:val="0"/>
              <w:adjustRightInd w:val="0"/>
              <w:spacing w:before="0" w:after="0" w:line="236"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B50C70D">
            <w:pPr>
              <w:widowControl w:val="0"/>
              <w:kinsoku w:val="0"/>
              <w:autoSpaceDE w:val="0"/>
              <w:autoSpaceDN w:val="0"/>
              <w:adjustRightInd w:val="0"/>
              <w:spacing w:before="0" w:after="54" w:line="240"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异步复位</w:t>
            </w:r>
            <w:r>
              <w:rPr>
                <w:rFonts w:ascii="微软雅黑" w:hAnsi="微软雅黑" w:eastAsia="微软雅黑" w:cs="微软雅黑"/>
                <w:b w:val="0"/>
                <w:i w:val="0"/>
                <w:color w:val="000000"/>
                <w:spacing w:val="1"/>
                <w:w w:val="100"/>
                <w:kern w:val="0"/>
                <w:position w:val="0"/>
                <w:sz w:val="22"/>
                <w:szCs w:val="22"/>
              </w:rPr>
              <w:t>输入，</w:t>
            </w:r>
            <w:r>
              <w:rPr>
                <w:rFonts w:ascii="微软雅黑" w:hAnsi="微软雅黑" w:eastAsia="微软雅黑" w:cs="微软雅黑"/>
                <w:b w:val="0"/>
                <w:i w:val="0"/>
                <w:color w:val="000000"/>
                <w:spacing w:val="0"/>
                <w:w w:val="100"/>
                <w:kern w:val="0"/>
                <w:position w:val="0"/>
                <w:sz w:val="22"/>
                <w:szCs w:val="22"/>
              </w:rPr>
              <w:t>高复位</w:t>
            </w:r>
          </w:p>
        </w:tc>
      </w:tr>
      <w:tr w14:paraId="58C9D736">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12CE026A">
            <w:pPr>
              <w:widowControl w:val="0"/>
              <w:kinsoku w:val="0"/>
              <w:autoSpaceDE w:val="0"/>
              <w:autoSpaceDN w:val="0"/>
              <w:adjustRightInd w:val="0"/>
              <w:spacing w:before="2" w:after="0" w:line="239"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wr_burst_req</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4F172E5">
            <w:pPr>
              <w:widowControl w:val="0"/>
              <w:kinsoku w:val="0"/>
              <w:autoSpaceDE w:val="0"/>
              <w:autoSpaceDN w:val="0"/>
              <w:adjustRightInd w:val="0"/>
              <w:spacing w:before="0" w:after="0" w:line="236"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out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E1D5D62">
            <w:pPr>
              <w:widowControl w:val="0"/>
              <w:kinsoku w:val="0"/>
              <w:autoSpaceDE w:val="0"/>
              <w:autoSpaceDN w:val="0"/>
              <w:adjustRightInd w:val="0"/>
              <w:spacing w:before="0" w:after="54" w:line="240"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对接存储</w:t>
            </w:r>
            <w:r>
              <w:rPr>
                <w:rFonts w:ascii="微软雅黑" w:hAnsi="微软雅黑" w:eastAsia="微软雅黑" w:cs="微软雅黑"/>
                <w:b w:val="0"/>
                <w:i w:val="0"/>
                <w:color w:val="000000"/>
                <w:spacing w:val="0"/>
                <w:w w:val="100"/>
                <w:kern w:val="0"/>
                <w:position w:val="0"/>
                <w:sz w:val="22"/>
                <w:szCs w:val="22"/>
              </w:rPr>
              <w:t>器控制器，写</w:t>
            </w:r>
            <w:r>
              <w:rPr>
                <w:rFonts w:ascii="微软雅黑" w:hAnsi="微软雅黑" w:eastAsia="微软雅黑" w:cs="微软雅黑"/>
                <w:b w:val="0"/>
                <w:i w:val="0"/>
                <w:color w:val="000000"/>
                <w:spacing w:val="2"/>
                <w:w w:val="100"/>
                <w:kern w:val="0"/>
                <w:position w:val="0"/>
                <w:sz w:val="22"/>
                <w:szCs w:val="22"/>
              </w:rPr>
              <w:t>请求</w:t>
            </w:r>
          </w:p>
        </w:tc>
      </w:tr>
      <w:tr w14:paraId="2797F339">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B3E1EF5">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wr_burst_len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4804CC27">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out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D69A262">
            <w:pPr>
              <w:widowControl w:val="0"/>
              <w:kinsoku w:val="0"/>
              <w:autoSpaceDE w:val="0"/>
              <w:autoSpaceDN w:val="0"/>
              <w:adjustRightInd w:val="0"/>
              <w:spacing w:before="0" w:after="54" w:line="240"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对接存储</w:t>
            </w:r>
            <w:r>
              <w:rPr>
                <w:rFonts w:ascii="微软雅黑" w:hAnsi="微软雅黑" w:eastAsia="微软雅黑" w:cs="微软雅黑"/>
                <w:b w:val="0"/>
                <w:i w:val="0"/>
                <w:color w:val="000000"/>
                <w:spacing w:val="0"/>
                <w:w w:val="100"/>
                <w:kern w:val="0"/>
                <w:position w:val="0"/>
                <w:sz w:val="22"/>
                <w:szCs w:val="22"/>
              </w:rPr>
              <w:t>器控制器，写</w:t>
            </w:r>
            <w:r>
              <w:rPr>
                <w:rFonts w:ascii="微软雅黑" w:hAnsi="微软雅黑" w:eastAsia="微软雅黑" w:cs="微软雅黑"/>
                <w:b w:val="0"/>
                <w:i w:val="0"/>
                <w:color w:val="000000"/>
                <w:spacing w:val="2"/>
                <w:w w:val="100"/>
                <w:kern w:val="0"/>
                <w:position w:val="0"/>
                <w:sz w:val="22"/>
                <w:szCs w:val="22"/>
              </w:rPr>
              <w:t>请</w:t>
            </w:r>
            <w:r>
              <w:rPr>
                <w:rFonts w:ascii="微软雅黑" w:hAnsi="微软雅黑" w:eastAsia="微软雅黑" w:cs="微软雅黑"/>
                <w:b w:val="0"/>
                <w:i w:val="0"/>
                <w:color w:val="000000"/>
                <w:spacing w:val="0"/>
                <w:w w:val="100"/>
                <w:kern w:val="0"/>
                <w:position w:val="0"/>
                <w:sz w:val="22"/>
                <w:szCs w:val="22"/>
              </w:rPr>
              <w:t>求长度</w:t>
            </w:r>
          </w:p>
        </w:tc>
      </w:tr>
      <w:tr w14:paraId="048F2E48">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19155E4A">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wr_burst_addr</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6549BF7F">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out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1A32B09">
            <w:pPr>
              <w:widowControl w:val="0"/>
              <w:kinsoku w:val="0"/>
              <w:autoSpaceDE w:val="0"/>
              <w:autoSpaceDN w:val="0"/>
              <w:adjustRightInd w:val="0"/>
              <w:spacing w:before="0" w:after="54" w:line="240"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对接存储</w:t>
            </w:r>
            <w:r>
              <w:rPr>
                <w:rFonts w:ascii="微软雅黑" w:hAnsi="微软雅黑" w:eastAsia="微软雅黑" w:cs="微软雅黑"/>
                <w:b w:val="0"/>
                <w:i w:val="0"/>
                <w:color w:val="000000"/>
                <w:spacing w:val="0"/>
                <w:w w:val="100"/>
                <w:kern w:val="0"/>
                <w:position w:val="0"/>
                <w:sz w:val="22"/>
                <w:szCs w:val="22"/>
              </w:rPr>
              <w:t>器控制器，写</w:t>
            </w:r>
            <w:r>
              <w:rPr>
                <w:rFonts w:ascii="微软雅黑" w:hAnsi="微软雅黑" w:eastAsia="微软雅黑" w:cs="微软雅黑"/>
                <w:b w:val="0"/>
                <w:i w:val="0"/>
                <w:color w:val="000000"/>
                <w:spacing w:val="2"/>
                <w:w w:val="100"/>
                <w:kern w:val="0"/>
                <w:position w:val="0"/>
                <w:sz w:val="22"/>
                <w:szCs w:val="22"/>
              </w:rPr>
              <w:t>请</w:t>
            </w:r>
            <w:r>
              <w:rPr>
                <w:rFonts w:ascii="微软雅黑" w:hAnsi="微软雅黑" w:eastAsia="微软雅黑" w:cs="微软雅黑"/>
                <w:b w:val="0"/>
                <w:i w:val="0"/>
                <w:color w:val="000000"/>
                <w:spacing w:val="0"/>
                <w:w w:val="100"/>
                <w:kern w:val="0"/>
                <w:position w:val="0"/>
                <w:sz w:val="22"/>
                <w:szCs w:val="22"/>
              </w:rPr>
              <w:t>求基地址</w:t>
            </w:r>
          </w:p>
        </w:tc>
      </w:tr>
      <w:tr w14:paraId="63774133">
        <w:tblPrEx>
          <w:tblCellMar>
            <w:top w:w="0" w:type="dxa"/>
            <w:left w:w="10" w:type="dxa"/>
            <w:bottom w:w="0" w:type="dxa"/>
            <w:right w:w="10" w:type="dxa"/>
          </w:tblCellMar>
        </w:tblPrEx>
        <w:trPr>
          <w:cantSplit/>
          <w:trHeight w:val="869"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00541AF">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wr_burst_data_req</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6237DF2F">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1F8CE38">
            <w:pPr>
              <w:widowControl w:val="0"/>
              <w:kinsoku w:val="0"/>
              <w:autoSpaceDE w:val="0"/>
              <w:autoSpaceDN w:val="0"/>
              <w:adjustRightInd w:val="0"/>
              <w:spacing w:before="1" w:after="0" w:line="275" w:lineRule="auto"/>
              <w:ind w:left="333" w:right="314" w:firstLine="0"/>
              <w:jc w:val="left"/>
              <w:textAlignment w:val="baseline"/>
            </w:pPr>
            <w:r>
              <w:rPr>
                <w:rFonts w:ascii="微软雅黑" w:hAnsi="微软雅黑" w:eastAsia="微软雅黑" w:cs="微软雅黑"/>
                <w:b w:val="0"/>
                <w:i w:val="0"/>
                <w:color w:val="000000"/>
                <w:spacing w:val="-2"/>
                <w:w w:val="99"/>
                <w:kern w:val="0"/>
                <w:position w:val="0"/>
                <w:sz w:val="22"/>
                <w:szCs w:val="22"/>
              </w:rPr>
              <w:t>对接存储</w:t>
            </w:r>
            <w:r>
              <w:rPr>
                <w:rFonts w:ascii="微软雅黑" w:hAnsi="微软雅黑" w:eastAsia="微软雅黑" w:cs="微软雅黑"/>
                <w:b w:val="0"/>
                <w:i w:val="0"/>
                <w:color w:val="000000"/>
                <w:spacing w:val="-2"/>
                <w:w w:val="100"/>
                <w:kern w:val="0"/>
                <w:position w:val="0"/>
                <w:sz w:val="22"/>
                <w:szCs w:val="22"/>
              </w:rPr>
              <w:t>器控制器，写请求数据索取，提前一个</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时钟周期发出，用于连接</w:t>
            </w:r>
            <w:r>
              <w:rPr>
                <w:rFonts w:ascii="微软雅黑" w:hAnsi="微软雅黑" w:eastAsia="微软雅黑"/>
                <w:b w:val="0"/>
                <w:i w:val="0"/>
                <w:color w:val="000000"/>
                <w:spacing w:val="0"/>
                <w:w w:val="77"/>
                <w:kern w:val="0"/>
                <w:position w:val="0"/>
                <w:sz w:val="22"/>
                <w:szCs w:val="22"/>
              </w:rPr>
              <w:t xml:space="preserve"> </w:t>
            </w:r>
            <w:r>
              <w:rPr>
                <w:rFonts w:ascii="Times New Roman" w:hAnsi="Times New Roman" w:eastAsia="Times New Roman" w:cs="Times New Roman"/>
                <w:b w:val="0"/>
                <w:i w:val="0"/>
                <w:color w:val="000000"/>
                <w:spacing w:val="0"/>
                <w:w w:val="100"/>
                <w:kern w:val="0"/>
                <w:position w:val="0"/>
                <w:sz w:val="22"/>
                <w:szCs w:val="22"/>
              </w:rPr>
              <w:t>FIFO</w:t>
            </w:r>
            <w:r>
              <w:rPr>
                <w:rFonts w:ascii="Times New Roman" w:hAnsi="Times New Roman" w:eastAsia="Times New Roman"/>
                <w:b w:val="0"/>
                <w:i w:val="0"/>
                <w:color w:val="000000"/>
                <w:spacing w:val="0"/>
                <w:w w:val="77"/>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的读数据</w:t>
            </w:r>
          </w:p>
        </w:tc>
      </w:tr>
      <w:tr w14:paraId="2288E17E">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B8FB25F">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wr_burst_finish</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64D0A10">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D8E7C2F">
            <w:pPr>
              <w:widowControl w:val="0"/>
              <w:kinsoku w:val="0"/>
              <w:autoSpaceDE w:val="0"/>
              <w:autoSpaceDN w:val="0"/>
              <w:adjustRightInd w:val="0"/>
              <w:spacing w:before="0" w:after="54" w:line="240"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对接存储</w:t>
            </w:r>
            <w:r>
              <w:rPr>
                <w:rFonts w:ascii="微软雅黑" w:hAnsi="微软雅黑" w:eastAsia="微软雅黑" w:cs="微软雅黑"/>
                <w:b w:val="0"/>
                <w:i w:val="0"/>
                <w:color w:val="000000"/>
                <w:spacing w:val="0"/>
                <w:w w:val="100"/>
                <w:kern w:val="0"/>
                <w:position w:val="0"/>
                <w:sz w:val="22"/>
                <w:szCs w:val="22"/>
              </w:rPr>
              <w:t>器控制器，写</w:t>
            </w:r>
            <w:r>
              <w:rPr>
                <w:rFonts w:ascii="微软雅黑" w:hAnsi="微软雅黑" w:eastAsia="微软雅黑" w:cs="微软雅黑"/>
                <w:b w:val="0"/>
                <w:i w:val="0"/>
                <w:color w:val="000000"/>
                <w:spacing w:val="2"/>
                <w:w w:val="100"/>
                <w:kern w:val="0"/>
                <w:position w:val="0"/>
                <w:sz w:val="22"/>
                <w:szCs w:val="22"/>
              </w:rPr>
              <w:t>请</w:t>
            </w:r>
            <w:r>
              <w:rPr>
                <w:rFonts w:ascii="微软雅黑" w:hAnsi="微软雅黑" w:eastAsia="微软雅黑" w:cs="微软雅黑"/>
                <w:b w:val="0"/>
                <w:i w:val="0"/>
                <w:color w:val="000000"/>
                <w:spacing w:val="0"/>
                <w:w w:val="100"/>
                <w:kern w:val="0"/>
                <w:position w:val="0"/>
                <w:sz w:val="22"/>
                <w:szCs w:val="22"/>
              </w:rPr>
              <w:t>求完整</w:t>
            </w:r>
          </w:p>
        </w:tc>
      </w:tr>
      <w:tr w14:paraId="70991B7F">
        <w:tblPrEx>
          <w:tblCellMar>
            <w:top w:w="0" w:type="dxa"/>
            <w:left w:w="10" w:type="dxa"/>
            <w:bottom w:w="0" w:type="dxa"/>
            <w:right w:w="10" w:type="dxa"/>
          </w:tblCellMar>
        </w:tblPrEx>
        <w:trPr>
          <w:cantSplit/>
          <w:trHeight w:val="86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32EE1767">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write_req</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363F1B77">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11BEF6E1">
            <w:pPr>
              <w:widowControl w:val="0"/>
              <w:kinsoku w:val="0"/>
              <w:autoSpaceDE w:val="0"/>
              <w:autoSpaceDN w:val="0"/>
              <w:adjustRightInd w:val="0"/>
              <w:spacing w:before="0" w:after="0" w:line="274" w:lineRule="auto"/>
              <w:ind w:left="333" w:right="314" w:firstLine="0"/>
              <w:jc w:val="left"/>
              <w:textAlignment w:val="baseline"/>
            </w:pPr>
            <w:r>
              <w:rPr>
                <w:rFonts w:ascii="微软雅黑" w:hAnsi="微软雅黑" w:eastAsia="微软雅黑" w:cs="微软雅黑"/>
                <w:b w:val="0"/>
                <w:i w:val="0"/>
                <w:color w:val="000000"/>
                <w:spacing w:val="0"/>
                <w:w w:val="99"/>
                <w:kern w:val="0"/>
                <w:position w:val="0"/>
                <w:sz w:val="22"/>
                <w:szCs w:val="22"/>
              </w:rPr>
              <w:t>一帧（大</w:t>
            </w:r>
            <w:r>
              <w:rPr>
                <w:rFonts w:ascii="微软雅黑" w:hAnsi="微软雅黑" w:eastAsia="微软雅黑" w:cs="微软雅黑"/>
                <w:b w:val="0"/>
                <w:i w:val="0"/>
                <w:color w:val="000000"/>
                <w:spacing w:val="0"/>
                <w:w w:val="100"/>
                <w:kern w:val="0"/>
                <w:position w:val="0"/>
                <w:sz w:val="22"/>
                <w:szCs w:val="22"/>
              </w:rPr>
              <w:t>量数据）写开始，收到应答后必须撤销</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请求，新</w:t>
            </w:r>
            <w:r>
              <w:rPr>
                <w:rFonts w:ascii="微软雅黑" w:hAnsi="微软雅黑" w:eastAsia="微软雅黑" w:cs="微软雅黑"/>
                <w:b w:val="0"/>
                <w:i w:val="0"/>
                <w:color w:val="000000"/>
                <w:spacing w:val="0"/>
                <w:w w:val="100"/>
                <w:kern w:val="0"/>
                <w:position w:val="0"/>
                <w:sz w:val="22"/>
                <w:szCs w:val="22"/>
              </w:rPr>
              <w:t>的请求会中断</w:t>
            </w:r>
            <w:r>
              <w:rPr>
                <w:rFonts w:ascii="微软雅黑" w:hAnsi="微软雅黑" w:eastAsia="微软雅黑" w:cs="微软雅黑"/>
                <w:b w:val="0"/>
                <w:i w:val="0"/>
                <w:color w:val="000000"/>
                <w:spacing w:val="2"/>
                <w:w w:val="100"/>
                <w:kern w:val="0"/>
                <w:position w:val="0"/>
                <w:sz w:val="22"/>
                <w:szCs w:val="22"/>
              </w:rPr>
              <w:t>正</w:t>
            </w:r>
            <w:r>
              <w:rPr>
                <w:rFonts w:ascii="微软雅黑" w:hAnsi="微软雅黑" w:eastAsia="微软雅黑" w:cs="微软雅黑"/>
                <w:b w:val="0"/>
                <w:i w:val="0"/>
                <w:color w:val="000000"/>
                <w:spacing w:val="0"/>
                <w:w w:val="100"/>
                <w:kern w:val="0"/>
                <w:position w:val="0"/>
                <w:sz w:val="22"/>
                <w:szCs w:val="22"/>
              </w:rPr>
              <w:t>在进行的</w:t>
            </w:r>
            <w:r>
              <w:rPr>
                <w:rFonts w:ascii="微软雅黑" w:hAnsi="微软雅黑" w:eastAsia="微软雅黑" w:cs="微软雅黑"/>
                <w:b w:val="0"/>
                <w:i w:val="0"/>
                <w:color w:val="000000"/>
                <w:spacing w:val="1"/>
                <w:w w:val="100"/>
                <w:kern w:val="0"/>
                <w:position w:val="0"/>
                <w:sz w:val="22"/>
                <w:szCs w:val="22"/>
              </w:rPr>
              <w:t>请求</w:t>
            </w:r>
          </w:p>
        </w:tc>
      </w:tr>
      <w:tr w14:paraId="0DC0BE95">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888D7C9">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write_req_ack</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370CC0E">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out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F845344">
            <w:pPr>
              <w:widowControl w:val="0"/>
              <w:kinsoku w:val="0"/>
              <w:autoSpaceDE w:val="0"/>
              <w:autoSpaceDN w:val="0"/>
              <w:adjustRightInd w:val="0"/>
              <w:spacing w:before="0" w:after="54" w:line="240"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一帧（大</w:t>
            </w:r>
            <w:r>
              <w:rPr>
                <w:rFonts w:ascii="微软雅黑" w:hAnsi="微软雅黑" w:eastAsia="微软雅黑" w:cs="微软雅黑"/>
                <w:b w:val="0"/>
                <w:i w:val="0"/>
                <w:color w:val="000000"/>
                <w:spacing w:val="0"/>
                <w:w w:val="100"/>
                <w:kern w:val="0"/>
                <w:position w:val="0"/>
                <w:sz w:val="22"/>
                <w:szCs w:val="22"/>
              </w:rPr>
              <w:t>量数据</w:t>
            </w:r>
            <w:r>
              <w:rPr>
                <w:rFonts w:ascii="微软雅黑" w:hAnsi="微软雅黑" w:eastAsia="微软雅黑" w:cs="微软雅黑"/>
                <w:b w:val="0"/>
                <w:i w:val="0"/>
                <w:color w:val="000000"/>
                <w:spacing w:val="1"/>
                <w:w w:val="100"/>
                <w:kern w:val="0"/>
                <w:position w:val="0"/>
                <w:sz w:val="22"/>
                <w:szCs w:val="22"/>
              </w:rPr>
              <w:t>）写应答</w:t>
            </w:r>
          </w:p>
        </w:tc>
      </w:tr>
      <w:tr w14:paraId="36C6CB29">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6F73CC5">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write_finish</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6BF8A507">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out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368D3911">
            <w:pPr>
              <w:widowControl w:val="0"/>
              <w:kinsoku w:val="0"/>
              <w:autoSpaceDE w:val="0"/>
              <w:autoSpaceDN w:val="0"/>
              <w:adjustRightInd w:val="0"/>
              <w:spacing w:before="1" w:after="56" w:line="239"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一帧（大</w:t>
            </w:r>
            <w:r>
              <w:rPr>
                <w:rFonts w:ascii="微软雅黑" w:hAnsi="微软雅黑" w:eastAsia="微软雅黑" w:cs="微软雅黑"/>
                <w:b w:val="0"/>
                <w:i w:val="0"/>
                <w:color w:val="000000"/>
                <w:spacing w:val="1"/>
                <w:w w:val="100"/>
                <w:kern w:val="0"/>
                <w:position w:val="0"/>
                <w:sz w:val="22"/>
                <w:szCs w:val="22"/>
              </w:rPr>
              <w:t>量数据</w:t>
            </w:r>
            <w:r>
              <w:rPr>
                <w:rFonts w:ascii="微软雅黑" w:hAnsi="微软雅黑" w:eastAsia="微软雅黑" w:cs="微软雅黑"/>
                <w:b w:val="0"/>
                <w:i w:val="0"/>
                <w:color w:val="000000"/>
                <w:spacing w:val="0"/>
                <w:w w:val="100"/>
                <w:kern w:val="0"/>
                <w:position w:val="0"/>
                <w:sz w:val="22"/>
                <w:szCs w:val="22"/>
              </w:rPr>
              <w:t>）完成</w:t>
            </w:r>
          </w:p>
        </w:tc>
      </w:tr>
      <w:tr w14:paraId="243548BC">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4C29872B">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write_addr_0</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A357E93">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A2040A6">
            <w:pPr>
              <w:widowControl w:val="0"/>
              <w:kinsoku w:val="0"/>
              <w:autoSpaceDE w:val="0"/>
              <w:autoSpaceDN w:val="0"/>
              <w:adjustRightInd w:val="0"/>
              <w:spacing w:before="1" w:after="56" w:line="239" w:lineRule="auto"/>
              <w:ind w:left="333" w:right="0" w:firstLine="0"/>
              <w:jc w:val="left"/>
              <w:textAlignment w:val="baseline"/>
            </w:pPr>
            <w:r>
              <w:rPr>
                <w:rFonts w:ascii="微软雅黑" w:hAnsi="微软雅黑" w:eastAsia="微软雅黑" w:cs="微软雅黑"/>
                <w:b w:val="0"/>
                <w:i w:val="0"/>
                <w:color w:val="000000"/>
                <w:spacing w:val="-2"/>
                <w:w w:val="99"/>
                <w:kern w:val="0"/>
                <w:position w:val="0"/>
                <w:sz w:val="22"/>
                <w:szCs w:val="22"/>
              </w:rPr>
              <w:t>一帧（大量数据</w:t>
            </w:r>
            <w:r>
              <w:rPr>
                <w:rFonts w:ascii="微软雅黑" w:hAnsi="微软雅黑" w:eastAsia="微软雅黑" w:cs="微软雅黑"/>
                <w:b w:val="0"/>
                <w:i w:val="0"/>
                <w:color w:val="000000"/>
                <w:spacing w:val="-2"/>
                <w:w w:val="100"/>
                <w:kern w:val="0"/>
                <w:position w:val="0"/>
                <w:sz w:val="22"/>
                <w:szCs w:val="22"/>
              </w:rPr>
              <w:t>）写基地址</w:t>
            </w:r>
            <w:r>
              <w:rPr>
                <w:rFonts w:ascii="微软雅黑" w:hAnsi="微软雅黑" w:eastAsia="微软雅黑"/>
                <w:b w:val="0"/>
                <w:i w:val="0"/>
                <w:color w:val="000000"/>
                <w:spacing w:val="4"/>
                <w:w w:val="70"/>
                <w:kern w:val="0"/>
                <w:position w:val="0"/>
                <w:sz w:val="22"/>
                <w:szCs w:val="22"/>
              </w:rPr>
              <w:t xml:space="preserve"> </w:t>
            </w:r>
            <w:r>
              <w:rPr>
                <w:rFonts w:ascii="Times New Roman" w:hAnsi="Times New Roman" w:eastAsia="Times New Roman" w:cs="Times New Roman"/>
                <w:b w:val="0"/>
                <w:i w:val="0"/>
                <w:color w:val="000000"/>
                <w:spacing w:val="-1"/>
                <w:w w:val="100"/>
                <w:kern w:val="0"/>
                <w:position w:val="0"/>
                <w:sz w:val="22"/>
                <w:szCs w:val="22"/>
              </w:rPr>
              <w:t>0</w:t>
            </w:r>
          </w:p>
        </w:tc>
      </w:tr>
      <w:tr w14:paraId="5CB1AE23">
        <w:tblPrEx>
          <w:tblCellMar>
            <w:top w:w="0" w:type="dxa"/>
            <w:left w:w="10" w:type="dxa"/>
            <w:bottom w:w="0" w:type="dxa"/>
            <w:right w:w="10" w:type="dxa"/>
          </w:tblCellMar>
        </w:tblPrEx>
        <w:trPr>
          <w:cantSplit/>
          <w:trHeight w:val="435"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80F88E5">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write_addr_1</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7B62FA1">
            <w:pPr>
              <w:widowControl w:val="0"/>
              <w:kinsoku w:val="0"/>
              <w:autoSpaceDE w:val="0"/>
              <w:autoSpaceDN w:val="0"/>
              <w:adjustRightInd w:val="0"/>
              <w:spacing w:before="0" w:after="0" w:line="234"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37C186ED">
            <w:pPr>
              <w:widowControl w:val="0"/>
              <w:kinsoku w:val="0"/>
              <w:autoSpaceDE w:val="0"/>
              <w:autoSpaceDN w:val="0"/>
              <w:adjustRightInd w:val="0"/>
              <w:spacing w:before="1" w:after="57" w:line="239" w:lineRule="auto"/>
              <w:ind w:left="333" w:right="0" w:firstLine="0"/>
              <w:jc w:val="left"/>
              <w:textAlignment w:val="baseline"/>
            </w:pPr>
            <w:r>
              <w:rPr>
                <w:rFonts w:ascii="微软雅黑" w:hAnsi="微软雅黑" w:eastAsia="微软雅黑" w:cs="微软雅黑"/>
                <w:b w:val="0"/>
                <w:i w:val="0"/>
                <w:color w:val="000000"/>
                <w:spacing w:val="-2"/>
                <w:w w:val="99"/>
                <w:kern w:val="0"/>
                <w:position w:val="0"/>
                <w:sz w:val="22"/>
                <w:szCs w:val="22"/>
              </w:rPr>
              <w:t>一帧（大量数据</w:t>
            </w:r>
            <w:r>
              <w:rPr>
                <w:rFonts w:ascii="微软雅黑" w:hAnsi="微软雅黑" w:eastAsia="微软雅黑" w:cs="微软雅黑"/>
                <w:b w:val="0"/>
                <w:i w:val="0"/>
                <w:color w:val="000000"/>
                <w:spacing w:val="-2"/>
                <w:w w:val="100"/>
                <w:kern w:val="0"/>
                <w:position w:val="0"/>
                <w:sz w:val="22"/>
                <w:szCs w:val="22"/>
              </w:rPr>
              <w:t>）写基地址</w:t>
            </w:r>
            <w:r>
              <w:rPr>
                <w:rFonts w:ascii="微软雅黑" w:hAnsi="微软雅黑" w:eastAsia="微软雅黑"/>
                <w:b w:val="0"/>
                <w:i w:val="0"/>
                <w:color w:val="000000"/>
                <w:spacing w:val="4"/>
                <w:w w:val="70"/>
                <w:kern w:val="0"/>
                <w:position w:val="0"/>
                <w:sz w:val="22"/>
                <w:szCs w:val="22"/>
              </w:rPr>
              <w:t xml:space="preserve"> </w:t>
            </w:r>
            <w:r>
              <w:rPr>
                <w:rFonts w:ascii="Times New Roman" w:hAnsi="Times New Roman" w:eastAsia="Times New Roman" w:cs="Times New Roman"/>
                <w:b w:val="0"/>
                <w:i w:val="0"/>
                <w:color w:val="000000"/>
                <w:spacing w:val="-1"/>
                <w:w w:val="100"/>
                <w:kern w:val="0"/>
                <w:position w:val="0"/>
                <w:sz w:val="22"/>
                <w:szCs w:val="22"/>
              </w:rPr>
              <w:t>1</w:t>
            </w:r>
          </w:p>
        </w:tc>
      </w:tr>
      <w:tr w14:paraId="4BABDD05">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60767C2B">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write_addr_2</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32B7BAEA">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2B461857">
            <w:pPr>
              <w:widowControl w:val="0"/>
              <w:kinsoku w:val="0"/>
              <w:autoSpaceDE w:val="0"/>
              <w:autoSpaceDN w:val="0"/>
              <w:adjustRightInd w:val="0"/>
              <w:spacing w:before="1" w:after="56" w:line="239" w:lineRule="auto"/>
              <w:ind w:left="333" w:right="0" w:firstLine="0"/>
              <w:jc w:val="left"/>
              <w:textAlignment w:val="baseline"/>
            </w:pPr>
            <w:r>
              <w:rPr>
                <w:rFonts w:ascii="微软雅黑" w:hAnsi="微软雅黑" w:eastAsia="微软雅黑" w:cs="微软雅黑"/>
                <w:b w:val="0"/>
                <w:i w:val="0"/>
                <w:color w:val="000000"/>
                <w:spacing w:val="-2"/>
                <w:w w:val="99"/>
                <w:kern w:val="0"/>
                <w:position w:val="0"/>
                <w:sz w:val="22"/>
                <w:szCs w:val="22"/>
              </w:rPr>
              <w:t>一帧（大量数据</w:t>
            </w:r>
            <w:r>
              <w:rPr>
                <w:rFonts w:ascii="微软雅黑" w:hAnsi="微软雅黑" w:eastAsia="微软雅黑" w:cs="微软雅黑"/>
                <w:b w:val="0"/>
                <w:i w:val="0"/>
                <w:color w:val="000000"/>
                <w:spacing w:val="-2"/>
                <w:w w:val="100"/>
                <w:kern w:val="0"/>
                <w:position w:val="0"/>
                <w:sz w:val="22"/>
                <w:szCs w:val="22"/>
              </w:rPr>
              <w:t>）写基地址</w:t>
            </w:r>
            <w:r>
              <w:rPr>
                <w:rFonts w:ascii="微软雅黑" w:hAnsi="微软雅黑" w:eastAsia="微软雅黑"/>
                <w:b w:val="0"/>
                <w:i w:val="0"/>
                <w:color w:val="000000"/>
                <w:spacing w:val="4"/>
                <w:w w:val="70"/>
                <w:kern w:val="0"/>
                <w:position w:val="0"/>
                <w:sz w:val="22"/>
                <w:szCs w:val="22"/>
              </w:rPr>
              <w:t xml:space="preserve"> </w:t>
            </w:r>
            <w:r>
              <w:rPr>
                <w:rFonts w:ascii="Times New Roman" w:hAnsi="Times New Roman" w:eastAsia="Times New Roman" w:cs="Times New Roman"/>
                <w:b w:val="0"/>
                <w:i w:val="0"/>
                <w:color w:val="000000"/>
                <w:spacing w:val="-1"/>
                <w:w w:val="100"/>
                <w:kern w:val="0"/>
                <w:position w:val="0"/>
                <w:sz w:val="22"/>
                <w:szCs w:val="22"/>
              </w:rPr>
              <w:t>2</w:t>
            </w:r>
          </w:p>
        </w:tc>
      </w:tr>
      <w:tr w14:paraId="58D281B3">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E4EB894">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write_addr_3</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797806B">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AF43B15">
            <w:pPr>
              <w:widowControl w:val="0"/>
              <w:kinsoku w:val="0"/>
              <w:autoSpaceDE w:val="0"/>
              <w:autoSpaceDN w:val="0"/>
              <w:adjustRightInd w:val="0"/>
              <w:spacing w:before="1" w:after="56" w:line="239" w:lineRule="auto"/>
              <w:ind w:left="333" w:right="0" w:firstLine="0"/>
              <w:jc w:val="left"/>
              <w:textAlignment w:val="baseline"/>
            </w:pPr>
            <w:r>
              <w:rPr>
                <w:rFonts w:ascii="微软雅黑" w:hAnsi="微软雅黑" w:eastAsia="微软雅黑" w:cs="微软雅黑"/>
                <w:b w:val="0"/>
                <w:i w:val="0"/>
                <w:color w:val="000000"/>
                <w:spacing w:val="-2"/>
                <w:w w:val="99"/>
                <w:kern w:val="0"/>
                <w:position w:val="0"/>
                <w:sz w:val="22"/>
                <w:szCs w:val="22"/>
              </w:rPr>
              <w:t>一帧（大量数据</w:t>
            </w:r>
            <w:r>
              <w:rPr>
                <w:rFonts w:ascii="微软雅黑" w:hAnsi="微软雅黑" w:eastAsia="微软雅黑" w:cs="微软雅黑"/>
                <w:b w:val="0"/>
                <w:i w:val="0"/>
                <w:color w:val="000000"/>
                <w:spacing w:val="-2"/>
                <w:w w:val="100"/>
                <w:kern w:val="0"/>
                <w:position w:val="0"/>
                <w:sz w:val="22"/>
                <w:szCs w:val="22"/>
              </w:rPr>
              <w:t>）写基地址</w:t>
            </w:r>
            <w:r>
              <w:rPr>
                <w:rFonts w:ascii="微软雅黑" w:hAnsi="微软雅黑" w:eastAsia="微软雅黑"/>
                <w:b w:val="0"/>
                <w:i w:val="0"/>
                <w:color w:val="000000"/>
                <w:spacing w:val="4"/>
                <w:w w:val="70"/>
                <w:kern w:val="0"/>
                <w:position w:val="0"/>
                <w:sz w:val="22"/>
                <w:szCs w:val="22"/>
              </w:rPr>
              <w:t xml:space="preserve"> </w:t>
            </w:r>
            <w:r>
              <w:rPr>
                <w:rFonts w:ascii="Times New Roman" w:hAnsi="Times New Roman" w:eastAsia="Times New Roman" w:cs="Times New Roman"/>
                <w:b w:val="0"/>
                <w:i w:val="0"/>
                <w:color w:val="000000"/>
                <w:spacing w:val="-1"/>
                <w:w w:val="100"/>
                <w:kern w:val="0"/>
                <w:position w:val="0"/>
                <w:sz w:val="22"/>
                <w:szCs w:val="22"/>
              </w:rPr>
              <w:t>3</w:t>
            </w:r>
          </w:p>
        </w:tc>
      </w:tr>
      <w:tr w14:paraId="0502E4B9">
        <w:tblPrEx>
          <w:tblCellMar>
            <w:top w:w="0" w:type="dxa"/>
            <w:left w:w="10" w:type="dxa"/>
            <w:bottom w:w="0" w:type="dxa"/>
            <w:right w:w="10" w:type="dxa"/>
          </w:tblCellMar>
        </w:tblPrEx>
        <w:trPr>
          <w:cantSplit/>
          <w:trHeight w:val="1427"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31859AA3">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write_addr_index</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372D71C">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1A6D2397">
            <w:pPr>
              <w:widowControl w:val="0"/>
              <w:kinsoku w:val="0"/>
              <w:autoSpaceDE w:val="0"/>
              <w:autoSpaceDN w:val="0"/>
              <w:adjustRightInd w:val="0"/>
              <w:spacing w:before="0" w:after="0" w:line="239"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一帧（大</w:t>
            </w:r>
            <w:r>
              <w:rPr>
                <w:rFonts w:ascii="微软雅黑" w:hAnsi="微软雅黑" w:eastAsia="微软雅黑" w:cs="微软雅黑"/>
                <w:b w:val="0"/>
                <w:i w:val="0"/>
                <w:color w:val="000000"/>
                <w:spacing w:val="0"/>
                <w:w w:val="100"/>
                <w:kern w:val="0"/>
                <w:position w:val="0"/>
                <w:sz w:val="22"/>
                <w:szCs w:val="22"/>
              </w:rPr>
              <w:t>量数据）写基</w:t>
            </w:r>
            <w:r>
              <w:rPr>
                <w:rFonts w:ascii="微软雅黑" w:hAnsi="微软雅黑" w:eastAsia="微软雅黑" w:cs="微软雅黑"/>
                <w:b w:val="0"/>
                <w:i w:val="0"/>
                <w:color w:val="000000"/>
                <w:spacing w:val="2"/>
                <w:w w:val="100"/>
                <w:kern w:val="0"/>
                <w:position w:val="0"/>
                <w:sz w:val="22"/>
                <w:szCs w:val="22"/>
              </w:rPr>
              <w:t>地</w:t>
            </w:r>
            <w:r>
              <w:rPr>
                <w:rFonts w:ascii="微软雅黑" w:hAnsi="微软雅黑" w:eastAsia="微软雅黑" w:cs="微软雅黑"/>
                <w:b w:val="0"/>
                <w:i w:val="0"/>
                <w:color w:val="000000"/>
                <w:spacing w:val="0"/>
                <w:w w:val="100"/>
                <w:kern w:val="0"/>
                <w:position w:val="0"/>
                <w:sz w:val="22"/>
                <w:szCs w:val="22"/>
              </w:rPr>
              <w:t>址选择，</w:t>
            </w:r>
          </w:p>
          <w:p w14:paraId="1505DAD6">
            <w:pPr>
              <w:widowControl w:val="0"/>
              <w:kinsoku w:val="0"/>
              <w:autoSpaceDE w:val="0"/>
              <w:autoSpaceDN w:val="0"/>
              <w:adjustRightInd w:val="0"/>
              <w:spacing w:before="0" w:after="0" w:line="342" w:lineRule="auto"/>
              <w:ind w:left="0" w:right="0" w:firstLine="0"/>
              <w:jc w:val="both"/>
              <w:textAlignment w:val="baseline"/>
              <w:rPr>
                <w:rFonts w:ascii="Arial" w:hAnsi="Arial" w:eastAsia="Arial" w:cs="Arial"/>
                <w:sz w:val="20"/>
                <w:szCs w:val="20"/>
              </w:rPr>
            </w:pPr>
          </w:p>
          <w:p w14:paraId="4F1F2343">
            <w:pPr>
              <w:widowControl w:val="0"/>
              <w:kinsoku w:val="0"/>
              <w:autoSpaceDE w:val="0"/>
              <w:autoSpaceDN w:val="0"/>
              <w:adjustRightInd w:val="0"/>
              <w:spacing w:before="0" w:after="0" w:line="239"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0</w:t>
            </w:r>
            <w:r>
              <w:rPr>
                <w:rFonts w:ascii="微软雅黑" w:hAnsi="微软雅黑" w:eastAsia="微软雅黑" w:cs="微软雅黑"/>
                <w:b w:val="0"/>
                <w:i w:val="0"/>
                <w:color w:val="000000"/>
                <w:spacing w:val="0"/>
                <w:w w:val="100"/>
                <w:kern w:val="0"/>
                <w:position w:val="0"/>
                <w:sz w:val="22"/>
                <w:szCs w:val="22"/>
              </w:rPr>
              <w:t>：</w:t>
            </w:r>
            <w:r>
              <w:rPr>
                <w:rFonts w:ascii="Times New Roman" w:hAnsi="Times New Roman" w:eastAsia="Times New Roman" w:cs="Times New Roman"/>
                <w:b w:val="0"/>
                <w:i w:val="0"/>
                <w:color w:val="000000"/>
                <w:spacing w:val="0"/>
                <w:w w:val="100"/>
                <w:kern w:val="0"/>
                <w:position w:val="0"/>
                <w:sz w:val="22"/>
                <w:szCs w:val="22"/>
              </w:rPr>
              <w:t>write_addr_0</w:t>
            </w:r>
          </w:p>
        </w:tc>
      </w:tr>
    </w:tbl>
    <w:p w14:paraId="26171859">
      <w:pPr>
        <w:widowControl w:val="0"/>
        <w:kinsoku w:val="0"/>
        <w:autoSpaceDE w:val="0"/>
        <w:autoSpaceDN w:val="0"/>
        <w:adjustRightInd w:val="0"/>
        <w:spacing w:before="0" w:after="0" w:line="230" w:lineRule="auto"/>
        <w:ind w:left="761" w:right="0" w:firstLine="0"/>
        <w:jc w:val="both"/>
        <w:textAlignment w:val="baseline"/>
        <w:rPr>
          <w:rFonts w:ascii="Arial" w:hAnsi="Arial" w:eastAsia="Arial" w:cs="Arial"/>
          <w:sz w:val="20"/>
          <w:szCs w:val="20"/>
        </w:rPr>
      </w:pPr>
    </w:p>
    <w:p w14:paraId="010C37DF">
      <w:pPr>
        <w:widowControl w:val="0"/>
        <w:kinsoku w:val="0"/>
        <w:autoSpaceDE w:val="0"/>
        <w:autoSpaceDN w:val="0"/>
        <w:adjustRightInd w:val="0"/>
        <w:spacing w:before="0" w:after="0" w:line="230" w:lineRule="auto"/>
        <w:ind w:left="761" w:right="0" w:firstLine="0"/>
        <w:jc w:val="both"/>
        <w:textAlignment w:val="baseline"/>
        <w:rPr>
          <w:rFonts w:ascii="Arial" w:hAnsi="Arial" w:eastAsia="Arial" w:cs="Arial"/>
          <w:sz w:val="20"/>
          <w:szCs w:val="20"/>
        </w:rPr>
      </w:pPr>
    </w:p>
    <w:p w14:paraId="786E7A12">
      <w:pPr>
        <w:widowControl w:val="0"/>
        <w:kinsoku w:val="0"/>
        <w:autoSpaceDE w:val="0"/>
        <w:autoSpaceDN w:val="0"/>
        <w:adjustRightInd w:val="0"/>
        <w:spacing w:before="0" w:after="0" w:line="18" w:lineRule="auto"/>
        <w:ind w:left="761" w:right="0" w:firstLine="0"/>
        <w:jc w:val="both"/>
        <w:textAlignment w:val="baseline"/>
        <w:rPr>
          <w:rFonts w:ascii="Arial" w:hAnsi="Arial" w:eastAsia="Arial" w:cs="Arial"/>
          <w:sz w:val="20"/>
          <w:szCs w:val="20"/>
        </w:rPr>
      </w:pPr>
      <w:r>
        <mc:AlternateContent>
          <mc:Choice Requires="wpc">
            <w:drawing>
              <wp:anchor distT="0" distB="0" distL="0" distR="0" simplePos="0" relativeHeight="251660288" behindDoc="0" locked="0" layoutInCell="1" allowOverlap="1">
                <wp:simplePos x="0" y="0"/>
                <wp:positionH relativeFrom="page">
                  <wp:posOffset>845820</wp:posOffset>
                </wp:positionH>
                <wp:positionV relativeFrom="paragraph">
                  <wp:posOffset>158115</wp:posOffset>
                </wp:positionV>
                <wp:extent cx="5972175" cy="18415"/>
                <wp:effectExtent l="0" t="0" r="0" b="0"/>
                <wp:wrapNone/>
                <wp:docPr id="715" name="Image7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6" name="任意多边形 86"/>
                        <wps:cNvSpPr/>
                        <wps:spPr>
                          <a:xfrm>
                            <a:off x="0" y="0"/>
                            <a:ext cx="4569841" cy="18288"/>
                          </a:xfrm>
                          <a:custGeom>
                            <a:avLst/>
                            <a:gdLst/>
                            <a:ahLst/>
                            <a:cxnLst/>
                            <a:rect l="l" t="t" r="r" b="b"/>
                            <a:pathLst>
                              <a:path w="4569841" h="18288">
                                <a:moveTo>
                                  <a:pt x="0" y="18288"/>
                                </a:moveTo>
                                <a:lnTo>
                                  <a:pt x="4569841" y="18288"/>
                                </a:lnTo>
                                <a:lnTo>
                                  <a:pt x="4569841" y="0"/>
                                </a:lnTo>
                                <a:lnTo>
                                  <a:pt x="0" y="0"/>
                                </a:lnTo>
                                <a:lnTo>
                                  <a:pt x="0" y="18288"/>
                                </a:lnTo>
                              </a:path>
                            </a:pathLst>
                          </a:custGeom>
                          <a:solidFill>
                            <a:srgbClr val="E36C0A">
                              <a:alpha val="100000"/>
                            </a:srgbClr>
                          </a:solidFill>
                        </wps:spPr>
                        <wps:bodyPr/>
                      </wps:wsp>
                      <wps:wsp>
                        <wps:cNvPr id="87" name="任意多边形 87"/>
                        <wps:cNvSpPr/>
                        <wps:spPr>
                          <a:xfrm>
                            <a:off x="4569917"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88" name="任意多边形 88"/>
                        <wps:cNvSpPr/>
                        <wps:spPr>
                          <a:xfrm>
                            <a:off x="4588205" y="0"/>
                            <a:ext cx="1384046" cy="18288"/>
                          </a:xfrm>
                          <a:custGeom>
                            <a:avLst/>
                            <a:gdLst/>
                            <a:ahLst/>
                            <a:cxnLst/>
                            <a:rect l="l" t="t" r="r" b="b"/>
                            <a:pathLst>
                              <a:path w="1384046" h="18288">
                                <a:moveTo>
                                  <a:pt x="0" y="18288"/>
                                </a:moveTo>
                                <a:lnTo>
                                  <a:pt x="1384046" y="18288"/>
                                </a:lnTo>
                                <a:lnTo>
                                  <a:pt x="1384046" y="0"/>
                                </a:lnTo>
                                <a:lnTo>
                                  <a:pt x="0" y="0"/>
                                </a:lnTo>
                                <a:lnTo>
                                  <a:pt x="0" y="18288"/>
                                </a:lnTo>
                              </a:path>
                            </a:pathLst>
                          </a:custGeom>
                          <a:solidFill>
                            <a:srgbClr val="E36C0A">
                              <a:alpha val="100000"/>
                            </a:srgbClr>
                          </a:solidFill>
                        </wps:spPr>
                        <wps:bodyPr/>
                      </wps:wsp>
                    </wpc:wpc>
                  </a:graphicData>
                </a:graphic>
              </wp:anchor>
            </w:drawing>
          </mc:Choice>
          <mc:Fallback>
            <w:pict>
              <v:group id="Image715" o:spid="_x0000_s1026" o:spt="203" style="position:absolute;left:0pt;margin-left:66.6pt;margin-top:12.45pt;height:1.45pt;width:470.25pt;mso-position-horizontal-relative:page;z-index:251660288;mso-width-relative:page;mso-height-relative:page;" coordsize="5972252,18288" editas="canvas" o:gfxdata="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IoLpqDaAAAACgEAAA8AAAAAAAAA&#10;AQAgAAAAIgAAAGRycy9kb3ducmV2LnhtbFBLAQIUABQAAAAIAIdO4kB9bgYZ8wIAAHILAAAOAAAA&#10;AAAAAAEAIAAAACkBAABkcnMvZTJvRG9jLnhtbFBLBQYAAAAABgAGAFkBAACOBgAAAAA=&#10;">
                <o:lock v:ext="edit" aspectratio="f"/>
                <v:shape id="Image715" o:spid="_x0000_s1026" style="position:absolute;left:0;top:0;height:18288;width:5972252;" filled="f" stroked="f" coordsize="21600,21600" o:gfxdata="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IoLpqDaAAAACgEAAA8AAAAAAAAAAQAgAAAAIgAAAGRycy9kb3du&#10;cmV2LnhtbFBLAQIUABQAAAAIAIdO4kDFItucqAIAALsKAAAOAAAAAAAAAAEAIAAAACkBAABkcnMv&#10;ZTJvRG9jLnhtbFBLBQYAAAAABgAGAFkBAABDBgAAAAA=&#10;">
                  <v:fill on="f" focussize="0,0"/>
                  <v:stroke on="f"/>
                  <v:imagedata o:title=""/>
                  <o:lock v:ext="edit" aspectratio="t"/>
                </v:shape>
                <v:shape id="_x0000_s1026" o:spid="_x0000_s1026" o:spt="100" style="position:absolute;left:0;top:0;height:18288;width:4569841;" fillcolor="#E36C0A" filled="t" stroked="f" coordsize="4569841,18288" o:gfxdata="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NlnyLZAAAA&#10;CgEAAA8AAAAAAAAAAQAgAAAAIgAAAGRycy9kb3ducmV2LnhtbFBLAQIUABQAAAAIAIdO4kDHoNoi&#10;HAIAAKkEAAAOAAAAAAAAAAEAIAAAACgBAABkcnMvZTJvRG9jLnhtbFBLBQYAAAAABgAGAFkBAAC2&#10;BQAAAAA=&#10;" path="m0,18288l4569841,18288,4569841,0,0,0,0,18288e">
                  <v:fill on="t" focussize="0,0"/>
                  <v:stroke on="f"/>
                  <v:imagedata o:title=""/>
                  <o:lock v:ext="edit" aspectratio="f"/>
                </v:shape>
                <v:shape id="_x0000_s1026" o:spid="_x0000_s1026" o:spt="100" style="position:absolute;left:4569917;top:0;height:18288;width:18288;" fillcolor="#E36C0A" filled="t" stroked="f" coordsize="18288,18288" o:gfxdata="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M/ir2QAA&#10;AAoBAAAPAAAAAAAAAAEAIAAAACIAAABkcnMvZG93bnJldi54bWxQSwECFAAUAAAACACHTuJA7NWI&#10;9B0CAACnBAAADgAAAAAAAAABACAAAAAoAQAAZHJzL2Uyb0RvYy54bWxQSwUGAAAAAAYABgBZAQAA&#10;twUAAAAA&#10;" path="m0,18288l18288,18288,18288,0,0,0,0,18288e">
                  <v:fill on="t" focussize="0,0"/>
                  <v:stroke on="f"/>
                  <v:imagedata o:title=""/>
                  <o:lock v:ext="edit" aspectratio="f"/>
                </v:shape>
                <v:shape id="_x0000_s1026" o:spid="_x0000_s1026" o:spt="100" style="position:absolute;left:4588205;top:0;height:18288;width:1384046;" fillcolor="#E36C0A" filled="t" stroked="f" coordsize="1384046,18288" o:gfxdata="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35D8LX&#10;AAAACgEAAA8AAAAAAAAAAQAgAAAAIgAAAGRycy9kb3ducmV2LnhtbFBLAQIUABQAAAAIAIdO4kBM&#10;TO0SIQIAAK8EAAAOAAAAAAAAAAEAIAAAACYBAABkcnMvZTJvRG9jLnhtbFBLBQYAAAAABgAGAFkB&#10;AAC5BQAAAAA=&#10;" path="m0,18288l1384046,18288,1384046,0,0,0,0,18288e">
                  <v:fill on="t" focussize="0,0"/>
                  <v:stroke on="f"/>
                  <v:imagedata o:title=""/>
                  <o:lock v:ext="edit" aspectratio="f"/>
                </v:shape>
              </v:group>
            </w:pict>
          </mc:Fallback>
        </mc:AlternateContent>
      </w:r>
    </w:p>
    <w:p w14:paraId="56D49BC7">
      <w:pPr>
        <w:widowControl w:val="0"/>
        <w:kinsoku w:val="0"/>
        <w:autoSpaceDE w:val="0"/>
        <w:autoSpaceDN w:val="0"/>
        <w:adjustRightInd w:val="0"/>
        <w:spacing w:before="3" w:after="0" w:line="237" w:lineRule="auto"/>
        <w:ind w:left="778" w:right="0" w:firstLine="0"/>
        <w:jc w:val="left"/>
        <w:textAlignment w:val="baseline"/>
      </w:pPr>
      <w:r>
        <w:rPr>
          <w:rFonts w:ascii="微软雅黑" w:hAnsi="微软雅黑" w:eastAsia="微软雅黑"/>
          <w:b w:val="0"/>
          <w:i w:val="0"/>
          <w:color w:val="000000"/>
          <w:spacing w:val="6215"/>
          <w:w w:val="100"/>
          <w:kern w:val="0"/>
          <w:position w:val="0"/>
          <w:sz w:val="22"/>
          <w:szCs w:val="22"/>
        </w:rPr>
        <w:t xml:space="preserve"> </w:t>
      </w:r>
      <w:r>
        <w:rPr>
          <w:rFonts w:ascii="Calibri" w:hAnsi="Calibri" w:eastAsia="Calibri" w:cs="Calibri"/>
          <w:b/>
          <w:i w:val="0"/>
          <w:color w:val="000000"/>
          <w:spacing w:val="0"/>
          <w:w w:val="100"/>
          <w:kern w:val="0"/>
          <w:position w:val="2"/>
          <w:sz w:val="19"/>
          <w:szCs w:val="19"/>
        </w:rPr>
        <w:t>11</w:t>
      </w:r>
      <w:r>
        <w:rPr>
          <w:rFonts w:ascii="Calibri" w:hAnsi="Calibri" w:eastAsia="Calibri"/>
          <w:b/>
          <w:i w:val="0"/>
          <w:color w:val="000000"/>
          <w:spacing w:val="0"/>
          <w:w w:val="100"/>
          <w:kern w:val="0"/>
          <w:position w:val="2"/>
          <w:sz w:val="19"/>
          <w:szCs w:val="19"/>
        </w:rPr>
        <w:t xml:space="preserve"> </w:t>
      </w:r>
      <w:r>
        <w:rPr>
          <w:rFonts w:ascii="Calibri" w:hAnsi="Calibri" w:eastAsia="Calibri" w:cs="Calibri"/>
          <w:b w:val="0"/>
          <w:i w:val="0"/>
          <w:color w:val="000000"/>
          <w:spacing w:val="0"/>
          <w:w w:val="100"/>
          <w:kern w:val="0"/>
          <w:position w:val="2"/>
          <w:sz w:val="19"/>
          <w:szCs w:val="19"/>
        </w:rPr>
        <w:t>/</w:t>
      </w:r>
      <w:r>
        <w:rPr>
          <w:rFonts w:ascii="Calibri" w:hAnsi="Calibri" w:eastAsia="Calibri"/>
          <w:b w:val="0"/>
          <w:i w:val="0"/>
          <w:color w:val="000000"/>
          <w:spacing w:val="0"/>
          <w:w w:val="100"/>
          <w:kern w:val="0"/>
          <w:position w:val="2"/>
          <w:sz w:val="19"/>
          <w:szCs w:val="19"/>
        </w:rPr>
        <w:t xml:space="preserve"> </w:t>
      </w:r>
      <w:r>
        <w:rPr>
          <w:rFonts w:ascii="Calibri" w:hAnsi="Calibri" w:eastAsia="Calibri" w:cs="Calibri"/>
          <w:b/>
          <w:i w:val="0"/>
          <w:color w:val="000000"/>
          <w:spacing w:val="0"/>
          <w:w w:val="100"/>
          <w:kern w:val="0"/>
          <w:position w:val="2"/>
          <w:sz w:val="19"/>
          <w:szCs w:val="19"/>
        </w:rPr>
        <w:t>14</w:t>
      </w:r>
    </w:p>
    <w:p w14:paraId="412BC0CF">
      <w:pPr>
        <w:sectPr>
          <w:type w:val="continuous"/>
          <w:pgSz w:w="12240" w:h="15840"/>
          <w:pgMar w:top="796" w:right="1101" w:bottom="401" w:left="1101" w:header="0" w:footer="0" w:gutter="0"/>
          <w:cols w:space="425" w:num="1"/>
        </w:sectPr>
      </w:pPr>
    </w:p>
    <w:p w14:paraId="5EF15B7E">
      <w:pPr>
        <w:widowControl w:val="0"/>
        <w:kinsoku w:val="0"/>
        <w:autoSpaceDE w:val="0"/>
        <w:autoSpaceDN w:val="0"/>
        <w:adjustRightInd w:val="0"/>
        <w:spacing w:before="0" w:after="0" w:line="239" w:lineRule="auto"/>
        <w:ind w:left="778" w:right="0" w:firstLine="0"/>
        <w:jc w:val="left"/>
        <w:textAlignment w:val="baseline"/>
      </w:pPr>
      <w:r>
        <w:fldChar w:fldCharType="begin"/>
      </w:r>
      <w:r>
        <w:instrText xml:space="preserve"> HYPERLINK "http://www.heijin.org" \h </w:instrText>
      </w:r>
      <w:r>
        <w:fldChar w:fldCharType="separate"/>
      </w:r>
      <w:r>
        <w:rPr>
          <w:rFonts w:ascii="Calibri" w:hAnsi="Calibri" w:eastAsia="Calibri" w:cs="Calibri"/>
          <w:b/>
          <w:i w:val="0"/>
          <w:color w:val="000000"/>
          <w:spacing w:val="0"/>
          <w:w w:val="100"/>
          <w:kern w:val="0"/>
          <w:position w:val="0"/>
          <w:sz w:val="22"/>
          <w:szCs w:val="22"/>
        </w:rPr>
        <w:fldChar w:fldCharType="end"/>
      </w:r>
      <w:r>
        <w:rPr>
          <w:rFonts w:ascii="Calibri" w:hAnsi="Calibri" w:eastAsia="Calibri"/>
          <w:b/>
          <w:i w:val="0"/>
          <w:color w:val="000000"/>
          <w:spacing w:val="6227"/>
          <w:w w:val="100"/>
          <w:kern w:val="0"/>
          <w:position w:val="0"/>
          <w:sz w:val="22"/>
          <w:szCs w:val="22"/>
        </w:rPr>
        <w:t xml:space="preserve"> </w:t>
      </w:r>
    </w:p>
    <w:p w14:paraId="6123500C">
      <w:pPr>
        <w:widowControl w:val="0"/>
        <w:kinsoku w:val="0"/>
        <w:autoSpaceDE w:val="0"/>
        <w:autoSpaceDN w:val="0"/>
        <w:adjustRightInd w:val="0"/>
        <w:spacing w:before="1" w:after="0" w:line="307" w:lineRule="auto"/>
        <w:ind w:left="338" w:right="0" w:firstLine="0"/>
        <w:jc w:val="both"/>
        <w:textAlignment w:val="baseline"/>
        <w:rPr>
          <w:rFonts w:ascii="Arial" w:hAnsi="Arial" w:eastAsia="Arial" w:cs="Arial"/>
          <w:sz w:val="20"/>
          <w:szCs w:val="20"/>
        </w:rPr>
      </w:pPr>
      <w:r>
        <mc:AlternateContent>
          <mc:Choice Requires="wpc">
            <w:drawing>
              <wp:anchor distT="0" distB="0" distL="0" distR="0" simplePos="0" relativeHeight="251659264" behindDoc="1" locked="0" layoutInCell="1" allowOverlap="1">
                <wp:simplePos x="0" y="0"/>
                <wp:positionH relativeFrom="page">
                  <wp:posOffset>836930</wp:posOffset>
                </wp:positionH>
                <wp:positionV relativeFrom="paragraph">
                  <wp:posOffset>52070</wp:posOffset>
                </wp:positionV>
                <wp:extent cx="6090920" cy="18415"/>
                <wp:effectExtent l="0" t="0" r="0" b="0"/>
                <wp:wrapNone/>
                <wp:docPr id="721" name="Image7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9" name="任意多边形 89"/>
                        <wps:cNvSpPr/>
                        <wps:spPr>
                          <a:xfrm>
                            <a:off x="0" y="0"/>
                            <a:ext cx="4879213" cy="18288"/>
                          </a:xfrm>
                          <a:custGeom>
                            <a:avLst/>
                            <a:gdLst/>
                            <a:ahLst/>
                            <a:cxnLst/>
                            <a:rect l="l" t="t" r="r" b="b"/>
                            <a:pathLst>
                              <a:path w="4879213" h="18288">
                                <a:moveTo>
                                  <a:pt x="0" y="18288"/>
                                </a:moveTo>
                                <a:lnTo>
                                  <a:pt x="4879213" y="18288"/>
                                </a:lnTo>
                                <a:lnTo>
                                  <a:pt x="4879213" y="0"/>
                                </a:lnTo>
                                <a:lnTo>
                                  <a:pt x="0" y="0"/>
                                </a:lnTo>
                                <a:lnTo>
                                  <a:pt x="0" y="18288"/>
                                </a:lnTo>
                              </a:path>
                            </a:pathLst>
                          </a:custGeom>
                          <a:solidFill>
                            <a:srgbClr val="E36C0A">
                              <a:alpha val="100000"/>
                            </a:srgbClr>
                          </a:solidFill>
                        </wps:spPr>
                        <wps:bodyPr/>
                      </wps:wsp>
                      <wps:wsp>
                        <wps:cNvPr id="90" name="任意多边形 90"/>
                        <wps:cNvSpPr/>
                        <wps:spPr>
                          <a:xfrm>
                            <a:off x="4870145"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91" name="任意多边形 91"/>
                        <wps:cNvSpPr/>
                        <wps:spPr>
                          <a:xfrm>
                            <a:off x="4888433" y="0"/>
                            <a:ext cx="1202741" cy="18288"/>
                          </a:xfrm>
                          <a:custGeom>
                            <a:avLst/>
                            <a:gdLst/>
                            <a:ahLst/>
                            <a:cxnLst/>
                            <a:rect l="l" t="t" r="r" b="b"/>
                            <a:pathLst>
                              <a:path w="1202741" h="18288">
                                <a:moveTo>
                                  <a:pt x="0" y="18288"/>
                                </a:moveTo>
                                <a:lnTo>
                                  <a:pt x="1202741" y="18288"/>
                                </a:lnTo>
                                <a:lnTo>
                                  <a:pt x="1202741" y="0"/>
                                </a:lnTo>
                                <a:lnTo>
                                  <a:pt x="0" y="0"/>
                                </a:lnTo>
                                <a:lnTo>
                                  <a:pt x="0" y="18288"/>
                                </a:lnTo>
                              </a:path>
                            </a:pathLst>
                          </a:custGeom>
                          <a:solidFill>
                            <a:srgbClr val="E36C0A">
                              <a:alpha val="100000"/>
                            </a:srgbClr>
                          </a:solidFill>
                        </wps:spPr>
                        <wps:bodyPr/>
                      </wps:wsp>
                    </wpc:wpc>
                  </a:graphicData>
                </a:graphic>
              </wp:anchor>
            </w:drawing>
          </mc:Choice>
          <mc:Fallback>
            <w:pict>
              <v:group id="Image721" o:spid="_x0000_s1026" o:spt="203" style="position:absolute;left:0pt;margin-left:65.9pt;margin-top:4.1pt;height:1.45pt;width:479.6pt;mso-position-horizontal-relative:page;z-index:-251657216;mso-width-relative:page;mso-height-relative:page;" coordsize="6091174,18288" editas="canvas"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E2FPlXYAAAACQEAAA8AAAAAAAAAAQAg&#10;AAAAIgAAAGRycy9kb3ducmV2LnhtbFBLAQIUABQAAAAIAIdO4kDv5Aao8gIAAHILAAAOAAAAAAAA&#10;AAEAIAAAACcBAABkcnMvZTJvRG9jLnhtbFBLBQYAAAAABgAGAFkBAACLBgAAAAA=&#10;">
                <o:lock v:ext="edit" aspectratio="f"/>
                <v:shape id="Image721" o:spid="_x0000_s1026" style="position:absolute;left:0;top:0;height:18288;width:6091174;" filled="f" stroked="f" coordsize="21600,21600"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TYU+VdgAAAAJAQAADwAAAAAAAAABACAAAAAiAAAAZHJzL2Rvd25y&#10;ZXYueG1sUEsBAhQAFAAAAAgAh07iQFFbnXupAgAAuwoAAA4AAAAAAAAAAQAgAAAAJwEAAGRycy9l&#10;Mm9Eb2MueG1sUEsFBgAAAAAGAAYAWQEAAEIGAAAAAA==&#10;">
                  <v:fill on="f" focussize="0,0"/>
                  <v:stroke on="f"/>
                  <v:imagedata o:title=""/>
                  <o:lock v:ext="edit" aspectratio="t"/>
                </v:shape>
                <v:shape id="_x0000_s1026" o:spid="_x0000_s1026" o:spt="100" style="position:absolute;left:0;top:0;height:18288;width:4879213;" fillcolor="#E36C0A" filled="t" stroked="f" coordsize="4879213,18288" o:gfxdata="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CfkT9cAAAAJ&#10;AQAADwAAAAAAAAABACAAAAAiAAAAZHJzL2Rvd25yZXYueG1sUEsBAhQAFAAAAAgAh07iQN1C44kd&#10;AgAAqQQAAA4AAAAAAAAAAQAgAAAAJgEAAGRycy9lMm9Eb2MueG1sUEsFBgAAAAAGAAYAWQEAALUF&#10;AAAAAA==&#10;" path="m0,18288l4879213,18288,4879213,0,0,0,0,18288e">
                  <v:fill on="t" focussize="0,0"/>
                  <v:stroke on="f"/>
                  <v:imagedata o:title=""/>
                  <o:lock v:ext="edit" aspectratio="f"/>
                </v:shape>
                <v:shape id="_x0000_s1026" o:spid="_x0000_s1026" o:spt="100" style="position:absolute;left:4870145;top:0;height:18288;width:18288;" fillcolor="#E36C0A" filled="t" stroked="f" coordsize="18288,18288" o:gfxdata="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rvZ0NgAAAAJ&#10;AQAADwAAAAAAAAABACAAAAAiAAAAZHJzL2Rvd25yZXYueG1sUEsBAhQAFAAAAAgAh07iQNwmWx8c&#10;AgAApwQAAA4AAAAAAAAAAQAgAAAAJwEAAGRycy9lMm9Eb2MueG1sUEsFBgAAAAAGAAYAWQEAALUF&#10;AAAAAA==&#10;" path="m0,18288l18288,18288,18288,0,0,0,0,18288e">
                  <v:fill on="t" focussize="0,0"/>
                  <v:stroke on="f"/>
                  <v:imagedata o:title=""/>
                  <o:lock v:ext="edit" aspectratio="f"/>
                </v:shape>
                <v:shape id="_x0000_s1026" o:spid="_x0000_s1026" o:spt="100" style="position:absolute;left:4888433;top:0;height:18288;width:1202741;" fillcolor="#E36C0A" filled="t" stroked="f" coordsize="1202741,18288" o:gfxdata="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F/p&#10;jNgAAAAJAQAADwAAAAAAAAABACAAAAAiAAAAZHJzL2Rvd25yZXYueG1sUEsBAhQAFAAAAAgAh07i&#10;QG/+578iAgAArwQAAA4AAAAAAAAAAQAgAAAAJwEAAGRycy9lMm9Eb2MueG1sUEsFBgAAAAAGAAYA&#10;WQEAALsFAAAAAA==&#10;" path="m0,18288l1202741,18288,1202741,0,0,0,0,18288e">
                  <v:fill on="t" focussize="0,0"/>
                  <v:stroke on="f"/>
                  <v:imagedata o:title=""/>
                  <o:lock v:ext="edit" aspectratio="f"/>
                </v:shape>
              </v:group>
            </w:pict>
          </mc:Fallback>
        </mc:AlternateContent>
      </w:r>
    </w:p>
    <w:tbl>
      <w:tblPr>
        <w:tblStyle w:val="2"/>
        <w:tblW w:w="0" w:type="auto"/>
        <w:tblInd w:w="776" w:type="dxa"/>
        <w:tblLayout w:type="fixed"/>
        <w:tblCellMar>
          <w:top w:w="0" w:type="dxa"/>
          <w:left w:w="10" w:type="dxa"/>
          <w:bottom w:w="0" w:type="dxa"/>
          <w:right w:w="10" w:type="dxa"/>
        </w:tblCellMar>
      </w:tblPr>
      <w:tblGrid>
        <w:gridCol w:w="2682"/>
        <w:gridCol w:w="1077"/>
        <w:gridCol w:w="5287"/>
      </w:tblGrid>
      <w:tr w14:paraId="1C97A4DF">
        <w:tblPrEx>
          <w:tblCellMar>
            <w:top w:w="0" w:type="dxa"/>
            <w:left w:w="10" w:type="dxa"/>
            <w:bottom w:w="0" w:type="dxa"/>
            <w:right w:w="10" w:type="dxa"/>
          </w:tblCellMar>
        </w:tblPrEx>
        <w:trPr>
          <w:cantSplit/>
          <w:trHeight w:val="1858"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367370C">
            <w:pPr>
              <w:widowControl w:val="0"/>
              <w:kinsoku w:val="0"/>
              <w:autoSpaceDE w:val="0"/>
              <w:autoSpaceDN w:val="0"/>
              <w:adjustRightInd w:val="0"/>
              <w:spacing w:before="0" w:after="0" w:line="208" w:lineRule="auto"/>
              <w:ind w:left="0" w:right="0" w:firstLine="0"/>
              <w:jc w:val="both"/>
              <w:textAlignment w:val="baseline"/>
              <w:rPr>
                <w:rFonts w:ascii="Arial" w:hAnsi="Arial" w:eastAsia="Arial" w:cs="Arial"/>
                <w:sz w:val="20"/>
                <w:szCs w:val="20"/>
              </w:rPr>
            </w:pP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1907119">
            <w:pPr>
              <w:widowControl w:val="0"/>
              <w:kinsoku w:val="0"/>
              <w:autoSpaceDE w:val="0"/>
              <w:autoSpaceDN w:val="0"/>
              <w:adjustRightInd w:val="0"/>
              <w:spacing w:before="0" w:after="0" w:line="208" w:lineRule="auto"/>
              <w:ind w:left="0" w:right="0" w:firstLine="0"/>
              <w:jc w:val="both"/>
              <w:textAlignment w:val="baseline"/>
              <w:rPr>
                <w:rFonts w:ascii="Arial" w:hAnsi="Arial" w:eastAsia="Arial" w:cs="Arial"/>
                <w:sz w:val="20"/>
                <w:szCs w:val="20"/>
              </w:rPr>
            </w:pP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9F683F7">
            <w:pPr>
              <w:widowControl w:val="0"/>
              <w:kinsoku w:val="0"/>
              <w:autoSpaceDE w:val="0"/>
              <w:autoSpaceDN w:val="0"/>
              <w:adjustRightInd w:val="0"/>
              <w:spacing w:before="0" w:after="0" w:line="239"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1</w:t>
            </w:r>
            <w:r>
              <w:rPr>
                <w:rFonts w:ascii="微软雅黑" w:hAnsi="微软雅黑" w:eastAsia="微软雅黑" w:cs="微软雅黑"/>
                <w:b w:val="0"/>
                <w:i w:val="0"/>
                <w:color w:val="000000"/>
                <w:spacing w:val="0"/>
                <w:w w:val="100"/>
                <w:kern w:val="0"/>
                <w:position w:val="0"/>
                <w:sz w:val="22"/>
                <w:szCs w:val="22"/>
              </w:rPr>
              <w:t>：</w:t>
            </w:r>
            <w:r>
              <w:rPr>
                <w:rFonts w:ascii="Times New Roman" w:hAnsi="Times New Roman" w:eastAsia="Times New Roman" w:cs="Times New Roman"/>
                <w:b w:val="0"/>
                <w:i w:val="0"/>
                <w:color w:val="000000"/>
                <w:spacing w:val="0"/>
                <w:w w:val="100"/>
                <w:kern w:val="0"/>
                <w:position w:val="0"/>
                <w:sz w:val="22"/>
                <w:szCs w:val="22"/>
              </w:rPr>
              <w:t>write_addr_1</w:t>
            </w:r>
          </w:p>
          <w:p w14:paraId="46C58045">
            <w:pPr>
              <w:widowControl w:val="0"/>
              <w:kinsoku w:val="0"/>
              <w:autoSpaceDE w:val="0"/>
              <w:autoSpaceDN w:val="0"/>
              <w:adjustRightInd w:val="0"/>
              <w:spacing w:before="0" w:after="0" w:line="337" w:lineRule="auto"/>
              <w:ind w:left="0" w:right="0" w:firstLine="0"/>
              <w:jc w:val="both"/>
              <w:textAlignment w:val="baseline"/>
              <w:rPr>
                <w:rFonts w:ascii="Arial" w:hAnsi="Arial" w:eastAsia="Arial" w:cs="Arial"/>
                <w:sz w:val="20"/>
                <w:szCs w:val="20"/>
              </w:rPr>
            </w:pPr>
          </w:p>
          <w:p w14:paraId="5F778CBA">
            <w:pPr>
              <w:widowControl w:val="0"/>
              <w:kinsoku w:val="0"/>
              <w:autoSpaceDE w:val="0"/>
              <w:autoSpaceDN w:val="0"/>
              <w:adjustRightInd w:val="0"/>
              <w:spacing w:before="1" w:after="0" w:line="239"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2</w:t>
            </w:r>
            <w:r>
              <w:rPr>
                <w:rFonts w:ascii="微软雅黑" w:hAnsi="微软雅黑" w:eastAsia="微软雅黑" w:cs="微软雅黑"/>
                <w:b w:val="0"/>
                <w:i w:val="0"/>
                <w:color w:val="000000"/>
                <w:spacing w:val="0"/>
                <w:w w:val="100"/>
                <w:kern w:val="0"/>
                <w:position w:val="0"/>
                <w:sz w:val="22"/>
                <w:szCs w:val="22"/>
              </w:rPr>
              <w:t>：</w:t>
            </w:r>
            <w:r>
              <w:rPr>
                <w:rFonts w:ascii="Times New Roman" w:hAnsi="Times New Roman" w:eastAsia="Times New Roman" w:cs="Times New Roman"/>
                <w:b w:val="0"/>
                <w:i w:val="0"/>
                <w:color w:val="000000"/>
                <w:spacing w:val="0"/>
                <w:w w:val="100"/>
                <w:kern w:val="0"/>
                <w:position w:val="0"/>
                <w:sz w:val="22"/>
                <w:szCs w:val="22"/>
              </w:rPr>
              <w:t>write_addr_2</w:t>
            </w:r>
          </w:p>
          <w:p w14:paraId="21398AB2">
            <w:pPr>
              <w:widowControl w:val="0"/>
              <w:kinsoku w:val="0"/>
              <w:autoSpaceDE w:val="0"/>
              <w:autoSpaceDN w:val="0"/>
              <w:adjustRightInd w:val="0"/>
              <w:spacing w:before="0" w:after="0" w:line="349" w:lineRule="auto"/>
              <w:ind w:left="0" w:right="0" w:firstLine="0"/>
              <w:jc w:val="both"/>
              <w:textAlignment w:val="baseline"/>
              <w:rPr>
                <w:rFonts w:ascii="Arial" w:hAnsi="Arial" w:eastAsia="Arial" w:cs="Arial"/>
                <w:sz w:val="20"/>
                <w:szCs w:val="20"/>
              </w:rPr>
            </w:pPr>
          </w:p>
          <w:p w14:paraId="574CD2B9">
            <w:pPr>
              <w:widowControl w:val="0"/>
              <w:kinsoku w:val="0"/>
              <w:autoSpaceDE w:val="0"/>
              <w:autoSpaceDN w:val="0"/>
              <w:adjustRightInd w:val="0"/>
              <w:spacing w:before="0" w:after="66" w:line="239"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3</w:t>
            </w:r>
            <w:r>
              <w:rPr>
                <w:rFonts w:ascii="微软雅黑" w:hAnsi="微软雅黑" w:eastAsia="微软雅黑" w:cs="微软雅黑"/>
                <w:b w:val="0"/>
                <w:i w:val="0"/>
                <w:color w:val="000000"/>
                <w:spacing w:val="0"/>
                <w:w w:val="100"/>
                <w:kern w:val="0"/>
                <w:position w:val="0"/>
                <w:sz w:val="22"/>
                <w:szCs w:val="22"/>
              </w:rPr>
              <w:t>：</w:t>
            </w:r>
            <w:r>
              <w:rPr>
                <w:rFonts w:ascii="Times New Roman" w:hAnsi="Times New Roman" w:eastAsia="Times New Roman" w:cs="Times New Roman"/>
                <w:b w:val="0"/>
                <w:i w:val="0"/>
                <w:color w:val="000000"/>
                <w:spacing w:val="0"/>
                <w:w w:val="100"/>
                <w:kern w:val="0"/>
                <w:position w:val="0"/>
                <w:sz w:val="22"/>
                <w:szCs w:val="22"/>
              </w:rPr>
              <w:t>write_addr_3</w:t>
            </w:r>
          </w:p>
        </w:tc>
      </w:tr>
      <w:tr w14:paraId="1ECC5E26">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12BC5C54">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write_len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4B1C4116">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3D0759C9">
            <w:pPr>
              <w:widowControl w:val="0"/>
              <w:kinsoku w:val="0"/>
              <w:autoSpaceDE w:val="0"/>
              <w:autoSpaceDN w:val="0"/>
              <w:adjustRightInd w:val="0"/>
              <w:spacing w:before="1" w:after="56" w:line="239"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一帧（大</w:t>
            </w:r>
            <w:r>
              <w:rPr>
                <w:rFonts w:ascii="微软雅黑" w:hAnsi="微软雅黑" w:eastAsia="微软雅黑" w:cs="微软雅黑"/>
                <w:b w:val="0"/>
                <w:i w:val="0"/>
                <w:color w:val="000000"/>
                <w:spacing w:val="0"/>
                <w:w w:val="100"/>
                <w:kern w:val="0"/>
                <w:position w:val="0"/>
                <w:sz w:val="22"/>
                <w:szCs w:val="22"/>
              </w:rPr>
              <w:t>量数据）写长</w:t>
            </w:r>
            <w:r>
              <w:rPr>
                <w:rFonts w:ascii="微软雅黑" w:hAnsi="微软雅黑" w:eastAsia="微软雅黑" w:cs="微软雅黑"/>
                <w:b w:val="0"/>
                <w:i w:val="0"/>
                <w:color w:val="000000"/>
                <w:spacing w:val="2"/>
                <w:w w:val="100"/>
                <w:kern w:val="0"/>
                <w:position w:val="0"/>
                <w:sz w:val="22"/>
                <w:szCs w:val="22"/>
              </w:rPr>
              <w:t>度</w:t>
            </w:r>
          </w:p>
        </w:tc>
      </w:tr>
      <w:tr w14:paraId="3D42BBA2">
        <w:tblPrEx>
          <w:tblCellMar>
            <w:top w:w="0" w:type="dxa"/>
            <w:left w:w="10" w:type="dxa"/>
            <w:bottom w:w="0" w:type="dxa"/>
            <w:right w:w="10" w:type="dxa"/>
          </w:tblCellMar>
        </w:tblPrEx>
        <w:trPr>
          <w:cantSplit/>
          <w:trHeight w:val="429"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3DBEEDF5">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fifo_aclr</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6D12071C">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out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148B9938">
            <w:pPr>
              <w:widowControl w:val="0"/>
              <w:kinsoku w:val="0"/>
              <w:autoSpaceDE w:val="0"/>
              <w:autoSpaceDN w:val="0"/>
              <w:adjustRightInd w:val="0"/>
              <w:spacing w:before="0" w:after="53" w:line="239" w:lineRule="auto"/>
              <w:ind w:left="333" w:right="0" w:firstLine="0"/>
              <w:jc w:val="left"/>
              <w:textAlignment w:val="baseline"/>
            </w:pPr>
            <w:r>
              <w:rPr>
                <w:rFonts w:ascii="微软雅黑" w:hAnsi="微软雅黑" w:eastAsia="微软雅黑" w:cs="微软雅黑"/>
                <w:b w:val="0"/>
                <w:i w:val="0"/>
                <w:color w:val="000000"/>
                <w:spacing w:val="-2"/>
                <w:w w:val="99"/>
                <w:kern w:val="0"/>
                <w:position w:val="0"/>
                <w:sz w:val="22"/>
                <w:szCs w:val="22"/>
              </w:rPr>
              <w:t>在收到写请求后</w:t>
            </w:r>
            <w:r>
              <w:rPr>
                <w:rFonts w:ascii="微软雅黑" w:hAnsi="微软雅黑" w:eastAsia="微软雅黑" w:cs="微软雅黑"/>
                <w:b w:val="0"/>
                <w:i w:val="0"/>
                <w:color w:val="000000"/>
                <w:spacing w:val="-2"/>
                <w:w w:val="100"/>
                <w:kern w:val="0"/>
                <w:position w:val="0"/>
                <w:sz w:val="22"/>
                <w:szCs w:val="22"/>
              </w:rPr>
              <w:t>，模块会清空</w:t>
            </w:r>
            <w:r>
              <w:rPr>
                <w:rFonts w:ascii="微软雅黑" w:hAnsi="微软雅黑" w:eastAsia="微软雅黑"/>
                <w:b w:val="0"/>
                <w:i w:val="0"/>
                <w:color w:val="000000"/>
                <w:spacing w:val="5"/>
                <w:w w:val="70"/>
                <w:kern w:val="0"/>
                <w:position w:val="0"/>
                <w:sz w:val="22"/>
                <w:szCs w:val="22"/>
              </w:rPr>
              <w:t xml:space="preserve"> </w:t>
            </w:r>
            <w:r>
              <w:rPr>
                <w:rFonts w:ascii="Times New Roman" w:hAnsi="Times New Roman" w:eastAsia="Times New Roman" w:cs="Times New Roman"/>
                <w:b w:val="0"/>
                <w:i w:val="0"/>
                <w:color w:val="000000"/>
                <w:spacing w:val="0"/>
                <w:w w:val="100"/>
                <w:kern w:val="0"/>
                <w:position w:val="0"/>
                <w:sz w:val="22"/>
                <w:szCs w:val="22"/>
              </w:rPr>
              <w:t>FI</w:t>
            </w:r>
            <w:r>
              <w:rPr>
                <w:rFonts w:ascii="Times New Roman" w:hAnsi="Times New Roman" w:eastAsia="Times New Roman" w:cs="Times New Roman"/>
                <w:b w:val="0"/>
                <w:i w:val="0"/>
                <w:color w:val="000000"/>
                <w:spacing w:val="-1"/>
                <w:w w:val="100"/>
                <w:kern w:val="0"/>
                <w:position w:val="0"/>
                <w:sz w:val="22"/>
                <w:szCs w:val="22"/>
              </w:rPr>
              <w:t>FO</w:t>
            </w:r>
          </w:p>
        </w:tc>
      </w:tr>
      <w:tr w14:paraId="69FEF8C6">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62114CB6">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rdusedw</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C045808">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469EA09F">
            <w:pPr>
              <w:widowControl w:val="0"/>
              <w:kinsoku w:val="0"/>
              <w:autoSpaceDE w:val="0"/>
              <w:autoSpaceDN w:val="0"/>
              <w:adjustRightInd w:val="0"/>
              <w:spacing w:before="1" w:after="51" w:line="239"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FIFO</w:t>
            </w:r>
            <w:r>
              <w:rPr>
                <w:rFonts w:ascii="Times New Roman" w:hAnsi="Times New Roman" w:eastAsia="Times New Roman"/>
                <w:b w:val="0"/>
                <w:i w:val="0"/>
                <w:color w:val="000000"/>
                <w:spacing w:val="0"/>
                <w:w w:val="82"/>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读端的数据使用量</w:t>
            </w:r>
          </w:p>
        </w:tc>
      </w:tr>
    </w:tbl>
    <w:p w14:paraId="091E55EA">
      <w:pPr>
        <w:widowControl w:val="0"/>
        <w:kinsoku w:val="0"/>
        <w:autoSpaceDE w:val="0"/>
        <w:autoSpaceDN w:val="0"/>
        <w:adjustRightInd w:val="0"/>
        <w:spacing w:before="5" w:after="0" w:line="239" w:lineRule="auto"/>
        <w:ind w:left="4009" w:right="0" w:firstLine="0"/>
        <w:jc w:val="left"/>
        <w:textAlignment w:val="baseline"/>
      </w:pPr>
      <w:r>
        <w:rPr>
          <w:rFonts w:ascii="Calibri" w:hAnsi="Calibri" w:eastAsia="Calibri" w:cs="Calibri"/>
          <w:b w:val="0"/>
          <w:i w:val="0"/>
          <w:color w:val="000000"/>
          <w:spacing w:val="0"/>
          <w:w w:val="100"/>
          <w:kern w:val="0"/>
          <w:position w:val="0"/>
          <w:sz w:val="22"/>
          <w:szCs w:val="22"/>
        </w:rPr>
        <w:t>frame_fifo_write</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模块端口</w:t>
      </w:r>
    </w:p>
    <w:p w14:paraId="30724E8D">
      <w:pPr>
        <w:widowControl w:val="0"/>
        <w:kinsoku w:val="0"/>
        <w:autoSpaceDE w:val="0"/>
        <w:autoSpaceDN w:val="0"/>
        <w:adjustRightInd w:val="0"/>
        <w:spacing w:before="0" w:after="0" w:line="226" w:lineRule="auto"/>
        <w:ind w:left="338" w:right="0" w:firstLine="0"/>
        <w:jc w:val="both"/>
        <w:textAlignment w:val="baseline"/>
        <w:rPr>
          <w:rFonts w:ascii="Arial" w:hAnsi="Arial" w:eastAsia="Arial" w:cs="Arial"/>
          <w:sz w:val="20"/>
          <w:szCs w:val="20"/>
        </w:rPr>
      </w:pPr>
    </w:p>
    <w:p w14:paraId="54122FFD">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135ACEDD">
      <w:pPr>
        <w:widowControl w:val="0"/>
        <w:kinsoku w:val="0"/>
        <w:autoSpaceDE w:val="0"/>
        <w:autoSpaceDN w:val="0"/>
        <w:adjustRightInd w:val="0"/>
        <w:spacing w:before="0" w:after="0" w:line="338" w:lineRule="auto"/>
        <w:ind w:left="338" w:right="0" w:firstLine="0"/>
        <w:jc w:val="both"/>
        <w:textAlignment w:val="baseline"/>
        <w:rPr>
          <w:rFonts w:ascii="Arial" w:hAnsi="Arial" w:eastAsia="Arial" w:cs="Arial"/>
          <w:sz w:val="20"/>
          <w:szCs w:val="20"/>
        </w:rPr>
      </w:pPr>
    </w:p>
    <w:p w14:paraId="7655C594">
      <w:pPr>
        <w:widowControl w:val="0"/>
        <w:kinsoku w:val="0"/>
        <w:autoSpaceDE w:val="0"/>
        <w:autoSpaceDN w:val="0"/>
        <w:adjustRightInd w:val="0"/>
        <w:spacing w:before="7" w:after="0" w:line="268" w:lineRule="auto"/>
        <w:ind w:left="338" w:right="381" w:firstLine="439"/>
        <w:jc w:val="left"/>
        <w:textAlignment w:val="baseline"/>
      </w:pPr>
      <w:r>
        <w:rPr>
          <w:rFonts w:ascii="Calibri" w:hAnsi="Calibri" w:eastAsia="Calibri" w:cs="Calibri"/>
          <w:b w:val="0"/>
          <w:i w:val="0"/>
          <w:color w:val="000000"/>
          <w:spacing w:val="0"/>
          <w:w w:val="99"/>
          <w:kern w:val="0"/>
          <w:position w:val="0"/>
          <w:sz w:val="22"/>
          <w:szCs w:val="22"/>
        </w:rPr>
        <w:t>frame_fifo_read</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读模块完成从外部</w:t>
      </w:r>
      <w:r>
        <w:rPr>
          <w:rFonts w:ascii="微软雅黑" w:hAnsi="微软雅黑" w:eastAsia="微软雅黑" w:cs="微软雅黑"/>
          <w:b w:val="0"/>
          <w:i w:val="0"/>
          <w:color w:val="000000"/>
          <w:spacing w:val="0"/>
          <w:w w:val="100"/>
          <w:kern w:val="0"/>
          <w:position w:val="0"/>
          <w:sz w:val="22"/>
          <w:szCs w:val="22"/>
        </w:rPr>
        <w:t>存储器读取数据，然后写到</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FIFO</w:t>
      </w:r>
      <w:r>
        <w:rPr>
          <w:rFonts w:ascii="微软雅黑" w:hAnsi="微软雅黑" w:eastAsia="微软雅黑" w:cs="微软雅黑"/>
          <w:b w:val="0"/>
          <w:i w:val="0"/>
          <w:color w:val="000000"/>
          <w:spacing w:val="0"/>
          <w:w w:val="100"/>
          <w:kern w:val="0"/>
          <w:position w:val="0"/>
          <w:sz w:val="22"/>
          <w:szCs w:val="22"/>
        </w:rPr>
        <w:t>，如果使用异步</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FIFO</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可以</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完成数据从存储器时钟域到其他时钟域的</w:t>
      </w:r>
      <w:r>
        <w:rPr>
          <w:rFonts w:ascii="微软雅黑" w:hAnsi="微软雅黑" w:eastAsia="微软雅黑" w:cs="微软雅黑"/>
          <w:b w:val="0"/>
          <w:i w:val="0"/>
          <w:color w:val="000000"/>
          <w:spacing w:val="0"/>
          <w:w w:val="100"/>
          <w:kern w:val="0"/>
          <w:position w:val="0"/>
          <w:sz w:val="22"/>
          <w:szCs w:val="22"/>
        </w:rPr>
        <w:t>转换。状态机转换图如下图所示，收到读请求以后进入</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应答状态“</w:t>
      </w:r>
      <w:r>
        <w:rPr>
          <w:rFonts w:ascii="Calibri" w:hAnsi="Calibri" w:eastAsia="Calibri" w:cs="Calibri"/>
          <w:b w:val="0"/>
          <w:i w:val="0"/>
          <w:color w:val="000000"/>
          <w:spacing w:val="0"/>
          <w:w w:val="100"/>
          <w:kern w:val="0"/>
          <w:position w:val="0"/>
          <w:sz w:val="22"/>
          <w:szCs w:val="22"/>
        </w:rPr>
        <w:t>S_ACK</w:t>
      </w:r>
      <w:r>
        <w:rPr>
          <w:rFonts w:ascii="微软雅黑" w:hAnsi="微软雅黑" w:eastAsia="微软雅黑" w:cs="微软雅黑"/>
          <w:b w:val="0"/>
          <w:i w:val="0"/>
          <w:color w:val="000000"/>
          <w:spacing w:val="0"/>
          <w:w w:val="100"/>
          <w:kern w:val="0"/>
          <w:position w:val="0"/>
          <w:sz w:val="22"/>
          <w:szCs w:val="22"/>
        </w:rPr>
        <w:t>”，等待读请求撤销后应答，进入</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FIFO</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深度检测状态“</w:t>
      </w:r>
      <w:r>
        <w:rPr>
          <w:rFonts w:ascii="Calibri" w:hAnsi="Calibri" w:eastAsia="Calibri" w:cs="Calibri"/>
          <w:b w:val="0"/>
          <w:i w:val="0"/>
          <w:color w:val="000000"/>
          <w:spacing w:val="0"/>
          <w:w w:val="100"/>
          <w:kern w:val="0"/>
          <w:position w:val="0"/>
          <w:sz w:val="22"/>
          <w:szCs w:val="22"/>
        </w:rPr>
        <w:t>S_CHECK_FIFO</w:t>
      </w:r>
      <w:r>
        <w:rPr>
          <w:rFonts w:ascii="微软雅黑" w:hAnsi="微软雅黑" w:eastAsia="微软雅黑" w:cs="微软雅黑"/>
          <w:b w:val="0"/>
          <w:i w:val="0"/>
          <w:color w:val="000000"/>
          <w:spacing w:val="0"/>
          <w:w w:val="100"/>
          <w:kern w:val="0"/>
          <w:position w:val="0"/>
          <w:sz w:val="22"/>
          <w:szCs w:val="22"/>
        </w:rPr>
        <w:t>”</w:t>
      </w:r>
      <w:r>
        <w:rPr>
          <w:rFonts w:ascii="Calibri" w:hAnsi="Calibri" w:eastAsia="Calibri" w:cs="Calibri"/>
          <w:b w:val="0"/>
          <w:i w:val="0"/>
          <w:color w:val="000000"/>
          <w:spacing w:val="0"/>
          <w:w w:val="100"/>
          <w:kern w:val="0"/>
          <w:position w:val="0"/>
          <w:sz w:val="22"/>
          <w:szCs w:val="22"/>
        </w:rPr>
        <w:t>,</w:t>
      </w:r>
      <w:r>
        <w:rPr>
          <w:rFonts w:ascii="微软雅黑" w:hAnsi="微软雅黑" w:eastAsia="微软雅黑" w:cs="微软雅黑"/>
          <w:b w:val="0"/>
          <w:i w:val="0"/>
          <w:color w:val="000000"/>
          <w:spacing w:val="0"/>
          <w:w w:val="100"/>
          <w:kern w:val="0"/>
          <w:position w:val="0"/>
          <w:sz w:val="22"/>
          <w:szCs w:val="22"/>
        </w:rPr>
        <w:t>如果</w:t>
      </w:r>
      <w:r>
        <w:rPr>
          <w:rFonts w:ascii="微软雅黑" w:hAnsi="微软雅黑" w:eastAsia="微软雅黑"/>
          <w:b w:val="0"/>
          <w:i w:val="0"/>
          <w:color w:val="000000"/>
          <w:spacing w:val="0"/>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FIFO</w:t>
      </w:r>
      <w:r>
        <w:rPr>
          <w:rFonts w:ascii="Calibri" w:hAnsi="Calibri" w:eastAsia="Calibri"/>
          <w:b w:val="0"/>
          <w:i w:val="0"/>
          <w:color w:val="000000"/>
          <w:spacing w:val="8"/>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空间足够一次突发读，进入突发读状态“</w:t>
      </w:r>
      <w:r>
        <w:rPr>
          <w:rFonts w:ascii="Calibri" w:hAnsi="Calibri" w:eastAsia="Calibri" w:cs="Calibri"/>
          <w:b w:val="0"/>
          <w:i w:val="0"/>
          <w:color w:val="000000"/>
          <w:spacing w:val="0"/>
          <w:w w:val="100"/>
          <w:kern w:val="0"/>
          <w:position w:val="0"/>
          <w:sz w:val="22"/>
          <w:szCs w:val="22"/>
        </w:rPr>
        <w:t>S_READ_BURST</w:t>
      </w:r>
      <w:r>
        <w:rPr>
          <w:rFonts w:ascii="微软雅黑" w:hAnsi="微软雅黑" w:eastAsia="微软雅黑" w:cs="微软雅黑"/>
          <w:b w:val="0"/>
          <w:i w:val="0"/>
          <w:color w:val="000000"/>
          <w:spacing w:val="0"/>
          <w:w w:val="100"/>
          <w:kern w:val="0"/>
          <w:position w:val="0"/>
          <w:sz w:val="22"/>
          <w:szCs w:val="22"/>
        </w:rPr>
        <w:t>”</w:t>
      </w:r>
      <w:r>
        <w:rPr>
          <w:rFonts w:ascii="Calibri" w:hAnsi="Calibri" w:eastAsia="Calibri" w:cs="Calibri"/>
          <w:b w:val="0"/>
          <w:i w:val="0"/>
          <w:color w:val="000000"/>
          <w:spacing w:val="0"/>
          <w:w w:val="100"/>
          <w:kern w:val="0"/>
          <w:position w:val="0"/>
          <w:sz w:val="22"/>
          <w:szCs w:val="22"/>
        </w:rPr>
        <w:t>,</w:t>
      </w:r>
      <w:r>
        <w:rPr>
          <w:rFonts w:ascii="微软雅黑" w:hAnsi="微软雅黑" w:eastAsia="微软雅黑" w:cs="微软雅黑"/>
          <w:b w:val="0"/>
          <w:i w:val="0"/>
          <w:color w:val="000000"/>
          <w:spacing w:val="0"/>
          <w:w w:val="100"/>
          <w:kern w:val="0"/>
          <w:position w:val="0"/>
          <w:sz w:val="22"/>
          <w:szCs w:val="22"/>
        </w:rPr>
        <w:t>突发读结束后进入</w:t>
      </w:r>
      <w:r>
        <w:rPr>
          <w:rFonts w:ascii="微软雅黑" w:hAnsi="微软雅黑" w:eastAsia="微软雅黑"/>
          <w:b w:val="0"/>
          <w:i w:val="0"/>
          <w:color w:val="000000"/>
          <w:spacing w:val="0"/>
          <w:w w:val="100"/>
          <w:kern w:val="0"/>
          <w:position w:val="0"/>
          <w:sz w:val="22"/>
          <w:szCs w:val="22"/>
        </w:rPr>
        <w:t xml:space="preserve"> </w:t>
      </w:r>
      <w:r>
        <w:rPr>
          <w:rFonts w:ascii="Calibri" w:hAnsi="Calibri" w:eastAsia="Calibri" w:cs="Calibri"/>
          <w:sz w:val="22"/>
        </w:rPr>
        <w:br w:type="textWrapping"/>
      </w:r>
      <w:r>
        <w:rPr>
          <w:rFonts w:ascii="微软雅黑" w:hAnsi="微软雅黑" w:eastAsia="微软雅黑" w:cs="微软雅黑"/>
          <w:b w:val="0"/>
          <w:i w:val="0"/>
          <w:color w:val="000000"/>
          <w:spacing w:val="1"/>
          <w:w w:val="99"/>
          <w:kern w:val="0"/>
          <w:position w:val="0"/>
          <w:sz w:val="22"/>
          <w:szCs w:val="22"/>
        </w:rPr>
        <w:t>“</w:t>
      </w:r>
      <w:r>
        <w:rPr>
          <w:rFonts w:ascii="Calibri" w:hAnsi="Calibri" w:eastAsia="Calibri" w:cs="Calibri"/>
          <w:b w:val="0"/>
          <w:i w:val="0"/>
          <w:color w:val="000000"/>
          <w:spacing w:val="0"/>
          <w:w w:val="99"/>
          <w:kern w:val="0"/>
          <w:position w:val="0"/>
          <w:sz w:val="22"/>
          <w:szCs w:val="22"/>
        </w:rPr>
        <w:t>S_REA</w:t>
      </w:r>
      <w:r>
        <w:rPr>
          <w:rFonts w:ascii="Calibri" w:hAnsi="Calibri" w:eastAsia="Calibri" w:cs="Calibri"/>
          <w:b w:val="0"/>
          <w:i w:val="0"/>
          <w:color w:val="000000"/>
          <w:spacing w:val="1"/>
          <w:w w:val="99"/>
          <w:kern w:val="0"/>
          <w:position w:val="0"/>
          <w:sz w:val="22"/>
          <w:szCs w:val="22"/>
        </w:rPr>
        <w:t>D</w:t>
      </w:r>
      <w:r>
        <w:rPr>
          <w:rFonts w:ascii="Calibri" w:hAnsi="Calibri" w:eastAsia="Calibri" w:cs="Calibri"/>
          <w:b w:val="0"/>
          <w:i w:val="0"/>
          <w:color w:val="000000"/>
          <w:spacing w:val="0"/>
          <w:w w:val="99"/>
          <w:kern w:val="0"/>
          <w:position w:val="0"/>
          <w:sz w:val="22"/>
          <w:szCs w:val="22"/>
        </w:rPr>
        <w:t>_BURS</w:t>
      </w:r>
      <w:r>
        <w:rPr>
          <w:rFonts w:ascii="Calibri" w:hAnsi="Calibri" w:eastAsia="Calibri" w:cs="Calibri"/>
          <w:b w:val="0"/>
          <w:i w:val="0"/>
          <w:color w:val="000000"/>
          <w:spacing w:val="0"/>
          <w:w w:val="100"/>
          <w:kern w:val="0"/>
          <w:position w:val="0"/>
          <w:sz w:val="22"/>
          <w:szCs w:val="22"/>
        </w:rPr>
        <w:t>T_EN</w:t>
      </w:r>
      <w:r>
        <w:rPr>
          <w:rFonts w:ascii="Calibri" w:hAnsi="Calibri" w:eastAsia="Calibri" w:cs="Calibri"/>
          <w:b w:val="0"/>
          <w:i w:val="0"/>
          <w:color w:val="000000"/>
          <w:spacing w:val="1"/>
          <w:w w:val="100"/>
          <w:kern w:val="0"/>
          <w:position w:val="0"/>
          <w:sz w:val="22"/>
          <w:szCs w:val="22"/>
        </w:rPr>
        <w:t>D</w:t>
      </w:r>
      <w:r>
        <w:rPr>
          <w:rFonts w:ascii="微软雅黑" w:hAnsi="微软雅黑" w:eastAsia="微软雅黑" w:cs="微软雅黑"/>
          <w:b w:val="0"/>
          <w:i w:val="0"/>
          <w:color w:val="000000"/>
          <w:spacing w:val="0"/>
          <w:w w:val="100"/>
          <w:kern w:val="0"/>
          <w:position w:val="0"/>
          <w:sz w:val="22"/>
          <w:szCs w:val="22"/>
        </w:rPr>
        <w:t>”。</w:t>
      </w:r>
    </w:p>
    <w:p w14:paraId="4A0983BD">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76A927D4">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0D2C5500">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759C719A">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36425FCA">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1AB13927">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30EAA77D">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2F7124AB">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r>
        <w:drawing>
          <wp:anchor distT="0" distB="0" distL="0" distR="0" simplePos="0" relativeHeight="251660288" behindDoc="0" locked="0" layoutInCell="1" allowOverlap="1">
            <wp:simplePos x="0" y="0"/>
            <wp:positionH relativeFrom="page">
              <wp:posOffset>1212850</wp:posOffset>
            </wp:positionH>
            <wp:positionV relativeFrom="paragraph">
              <wp:posOffset>-814070</wp:posOffset>
            </wp:positionV>
            <wp:extent cx="5570220" cy="1758315"/>
            <wp:effectExtent l="0" t="0" r="0" b="0"/>
            <wp:wrapNone/>
            <wp:docPr id="752" name="Image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75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a:xfrm>
                      <a:off x="0" y="0"/>
                      <a:ext cx="5570347" cy="1758569"/>
                    </a:xfrm>
                    <a:prstGeom prst="rect">
                      <a:avLst/>
                    </a:prstGeom>
                  </pic:spPr>
                </pic:pic>
              </a:graphicData>
            </a:graphic>
          </wp:anchor>
        </w:drawing>
      </w:r>
    </w:p>
    <w:p w14:paraId="083FBEB1">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13DA55A0">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323C174A">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14F39C40">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228C392C">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7B505F1C">
      <w:pPr>
        <w:widowControl w:val="0"/>
        <w:kinsoku w:val="0"/>
        <w:autoSpaceDE w:val="0"/>
        <w:autoSpaceDN w:val="0"/>
        <w:adjustRightInd w:val="0"/>
        <w:spacing w:before="0" w:after="0" w:line="412" w:lineRule="auto"/>
        <w:ind w:left="338" w:right="0" w:firstLine="0"/>
        <w:jc w:val="both"/>
        <w:textAlignment w:val="baseline"/>
        <w:rPr>
          <w:rFonts w:ascii="Arial" w:hAnsi="Arial" w:eastAsia="Arial" w:cs="Arial"/>
          <w:sz w:val="20"/>
          <w:szCs w:val="20"/>
        </w:rPr>
      </w:pPr>
    </w:p>
    <w:p w14:paraId="7E0E8BD4">
      <w:pPr>
        <w:widowControl w:val="0"/>
        <w:kinsoku w:val="0"/>
        <w:autoSpaceDE w:val="0"/>
        <w:autoSpaceDN w:val="0"/>
        <w:adjustRightInd w:val="0"/>
        <w:spacing w:before="2" w:after="0" w:line="239" w:lineRule="auto"/>
        <w:ind w:left="3927" w:right="0" w:firstLine="0"/>
        <w:jc w:val="left"/>
        <w:textAlignment w:val="baseline"/>
      </w:pPr>
      <w:r>
        <w:rPr>
          <w:rFonts w:ascii="Calibri" w:hAnsi="Calibri" w:eastAsia="Calibri" w:cs="Calibri"/>
          <w:b w:val="0"/>
          <w:i w:val="0"/>
          <w:color w:val="000000"/>
          <w:spacing w:val="0"/>
          <w:w w:val="100"/>
          <w:kern w:val="0"/>
          <w:position w:val="0"/>
          <w:sz w:val="22"/>
          <w:szCs w:val="22"/>
        </w:rPr>
        <w:t>frame_fifo_read</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模块状态机</w:t>
      </w:r>
    </w:p>
    <w:p w14:paraId="43954E40">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30FF5C4F">
      <w:pPr>
        <w:widowControl w:val="0"/>
        <w:kinsoku w:val="0"/>
        <w:autoSpaceDE w:val="0"/>
        <w:autoSpaceDN w:val="0"/>
        <w:adjustRightInd w:val="0"/>
        <w:spacing w:before="0" w:after="0" w:line="229" w:lineRule="auto"/>
        <w:ind w:left="338" w:right="0" w:firstLine="0"/>
        <w:jc w:val="both"/>
        <w:textAlignment w:val="baseline"/>
        <w:rPr>
          <w:rFonts w:ascii="Arial" w:hAnsi="Arial" w:eastAsia="Arial" w:cs="Arial"/>
          <w:sz w:val="20"/>
          <w:szCs w:val="20"/>
        </w:rPr>
      </w:pPr>
    </w:p>
    <w:p w14:paraId="78EAD939">
      <w:pPr>
        <w:widowControl w:val="0"/>
        <w:kinsoku w:val="0"/>
        <w:autoSpaceDE w:val="0"/>
        <w:autoSpaceDN w:val="0"/>
        <w:adjustRightInd w:val="0"/>
        <w:spacing w:before="2" w:after="0" w:line="346" w:lineRule="auto"/>
        <w:ind w:left="338" w:right="0" w:firstLine="0"/>
        <w:jc w:val="both"/>
        <w:textAlignment w:val="baseline"/>
        <w:rPr>
          <w:rFonts w:ascii="Arial" w:hAnsi="Arial" w:eastAsia="Arial" w:cs="Arial"/>
          <w:sz w:val="20"/>
          <w:szCs w:val="20"/>
        </w:rPr>
      </w:pPr>
    </w:p>
    <w:tbl>
      <w:tblPr>
        <w:tblStyle w:val="2"/>
        <w:tblW w:w="0" w:type="auto"/>
        <w:tblInd w:w="776" w:type="dxa"/>
        <w:tblLayout w:type="fixed"/>
        <w:tblCellMar>
          <w:top w:w="0" w:type="dxa"/>
          <w:left w:w="10" w:type="dxa"/>
          <w:bottom w:w="0" w:type="dxa"/>
          <w:right w:w="10" w:type="dxa"/>
        </w:tblCellMar>
      </w:tblPr>
      <w:tblGrid>
        <w:gridCol w:w="2682"/>
        <w:gridCol w:w="1077"/>
        <w:gridCol w:w="5287"/>
      </w:tblGrid>
      <w:tr w14:paraId="0DB86CBA">
        <w:tblPrEx>
          <w:tblCellMar>
            <w:top w:w="0" w:type="dxa"/>
            <w:left w:w="10" w:type="dxa"/>
            <w:bottom w:w="0" w:type="dxa"/>
            <w:right w:w="10" w:type="dxa"/>
          </w:tblCellMar>
        </w:tblPrEx>
        <w:trPr>
          <w:cantSplit/>
          <w:trHeight w:val="439" w:hRule="atLeast"/>
        </w:trPr>
        <w:tc>
          <w:tcPr>
            <w:tcBorders>
              <w:top w:val="single" w:color="B8CCE4" w:sz="4" w:space="0"/>
              <w:left w:val="single" w:color="B8CCE4" w:sz="4" w:space="0"/>
              <w:bottom w:val="single" w:color="95B3D7" w:sz="10" w:space="0"/>
              <w:right w:val="single" w:color="B8CCE4" w:sz="4" w:space="0"/>
            </w:tcBorders>
            <w:tcMar>
              <w:top w:w="0" w:type="dxa"/>
              <w:left w:w="0" w:type="dxa"/>
              <w:bottom w:w="0" w:type="dxa"/>
              <w:right w:w="0" w:type="dxa"/>
            </w:tcMar>
            <w:vAlign w:val="top"/>
          </w:tcPr>
          <w:p w14:paraId="43D0A144">
            <w:pPr>
              <w:widowControl w:val="0"/>
              <w:kinsoku w:val="0"/>
              <w:autoSpaceDE w:val="0"/>
              <w:autoSpaceDN w:val="0"/>
              <w:adjustRightInd w:val="0"/>
              <w:spacing w:before="1" w:after="62" w:line="239" w:lineRule="auto"/>
              <w:ind w:left="1004" w:right="0" w:firstLine="0"/>
              <w:jc w:val="left"/>
              <w:textAlignment w:val="baseline"/>
            </w:pPr>
            <w:r>
              <w:rPr>
                <w:rFonts w:ascii="微软雅黑" w:hAnsi="微软雅黑" w:eastAsia="微软雅黑" w:cs="微软雅黑"/>
                <w:b/>
                <w:i w:val="0"/>
                <w:color w:val="000000"/>
                <w:spacing w:val="1"/>
                <w:w w:val="99"/>
                <w:kern w:val="0"/>
                <w:position w:val="0"/>
                <w:sz w:val="22"/>
                <w:szCs w:val="22"/>
              </w:rPr>
              <w:t>信号名称</w:t>
            </w:r>
          </w:p>
        </w:tc>
        <w:tc>
          <w:tcPr>
            <w:tcBorders>
              <w:top w:val="single" w:color="B8CCE4" w:sz="4" w:space="0"/>
              <w:left w:val="single" w:color="B8CCE4" w:sz="4" w:space="0"/>
              <w:bottom w:val="single" w:color="95B3D7" w:sz="10" w:space="0"/>
              <w:right w:val="single" w:color="B8CCE4" w:sz="4" w:space="0"/>
            </w:tcBorders>
            <w:tcMar>
              <w:top w:w="0" w:type="dxa"/>
              <w:left w:w="0" w:type="dxa"/>
              <w:bottom w:w="0" w:type="dxa"/>
              <w:right w:w="0" w:type="dxa"/>
            </w:tcMar>
            <w:vAlign w:val="top"/>
          </w:tcPr>
          <w:p w14:paraId="2F82511E">
            <w:pPr>
              <w:widowControl w:val="0"/>
              <w:kinsoku w:val="0"/>
              <w:autoSpaceDE w:val="0"/>
              <w:autoSpaceDN w:val="0"/>
              <w:adjustRightInd w:val="0"/>
              <w:spacing w:before="1" w:after="62" w:line="239" w:lineRule="auto"/>
              <w:ind w:left="426" w:right="0" w:firstLine="0"/>
              <w:jc w:val="left"/>
              <w:textAlignment w:val="baseline"/>
            </w:pPr>
            <w:r>
              <w:rPr>
                <w:rFonts w:ascii="微软雅黑" w:hAnsi="微软雅黑" w:eastAsia="微软雅黑" w:cs="微软雅黑"/>
                <w:b/>
                <w:i w:val="0"/>
                <w:color w:val="000000"/>
                <w:spacing w:val="1"/>
                <w:w w:val="99"/>
                <w:kern w:val="0"/>
                <w:position w:val="0"/>
                <w:sz w:val="22"/>
                <w:szCs w:val="22"/>
              </w:rPr>
              <w:t>方向</w:t>
            </w:r>
          </w:p>
        </w:tc>
        <w:tc>
          <w:tcPr>
            <w:tcBorders>
              <w:top w:val="single" w:color="B8CCE4" w:sz="4" w:space="0"/>
              <w:left w:val="single" w:color="B8CCE4" w:sz="4" w:space="0"/>
              <w:bottom w:val="single" w:color="95B3D7" w:sz="12" w:space="0"/>
              <w:right w:val="single" w:color="B8CCE4" w:sz="4" w:space="0"/>
            </w:tcBorders>
            <w:tcMar>
              <w:top w:w="0" w:type="dxa"/>
              <w:left w:w="0" w:type="dxa"/>
              <w:bottom w:w="0" w:type="dxa"/>
              <w:right w:w="0" w:type="dxa"/>
            </w:tcMar>
            <w:vAlign w:val="top"/>
          </w:tcPr>
          <w:p w14:paraId="6C119D66">
            <w:pPr>
              <w:widowControl w:val="0"/>
              <w:kinsoku w:val="0"/>
              <w:autoSpaceDE w:val="0"/>
              <w:autoSpaceDN w:val="0"/>
              <w:adjustRightInd w:val="0"/>
              <w:spacing w:before="1" w:after="60" w:line="239" w:lineRule="auto"/>
              <w:ind w:left="2534" w:right="0" w:firstLine="0"/>
              <w:jc w:val="left"/>
              <w:textAlignment w:val="baseline"/>
            </w:pPr>
            <w:r>
              <w:rPr>
                <w:rFonts w:ascii="微软雅黑" w:hAnsi="微软雅黑" w:eastAsia="微软雅黑" w:cs="微软雅黑"/>
                <w:b/>
                <w:i w:val="0"/>
                <w:color w:val="000000"/>
                <w:spacing w:val="1"/>
                <w:w w:val="99"/>
                <w:kern w:val="0"/>
                <w:position w:val="0"/>
                <w:sz w:val="22"/>
                <w:szCs w:val="22"/>
              </w:rPr>
              <w:t>说明</w:t>
            </w:r>
          </w:p>
        </w:tc>
      </w:tr>
      <w:tr w14:paraId="78CA739E">
        <w:tblPrEx>
          <w:tblCellMar>
            <w:top w:w="0" w:type="dxa"/>
            <w:left w:w="10" w:type="dxa"/>
            <w:bottom w:w="0" w:type="dxa"/>
            <w:right w:w="10" w:type="dxa"/>
          </w:tblCellMar>
        </w:tblPrEx>
        <w:trPr>
          <w:cantSplit/>
          <w:trHeight w:val="433" w:hRule="atLeast"/>
        </w:trPr>
        <w:tc>
          <w:tcPr>
            <w:tcBorders>
              <w:top w:val="single" w:color="95B3D7" w:sz="10" w:space="0"/>
              <w:left w:val="single" w:color="B8CCE4" w:sz="4" w:space="0"/>
              <w:bottom w:val="single" w:color="B8CCE4" w:sz="4" w:space="0"/>
              <w:right w:val="single" w:color="B8CCE4" w:sz="4" w:space="0"/>
            </w:tcBorders>
            <w:tcMar>
              <w:top w:w="0" w:type="dxa"/>
              <w:left w:w="0" w:type="dxa"/>
              <w:bottom w:w="0" w:type="dxa"/>
              <w:right w:w="0" w:type="dxa"/>
            </w:tcMar>
            <w:vAlign w:val="top"/>
          </w:tcPr>
          <w:p w14:paraId="3783A0DE">
            <w:pPr>
              <w:widowControl w:val="0"/>
              <w:kinsoku w:val="0"/>
              <w:autoSpaceDE w:val="0"/>
              <w:autoSpaceDN w:val="0"/>
              <w:adjustRightInd w:val="0"/>
              <w:spacing w:before="2" w:after="0" w:line="240"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mem_clk</w:t>
            </w:r>
          </w:p>
        </w:tc>
        <w:tc>
          <w:tcPr>
            <w:tcBorders>
              <w:top w:val="single" w:color="95B3D7" w:sz="10" w:space="0"/>
              <w:left w:val="single" w:color="B8CCE4" w:sz="4" w:space="0"/>
              <w:bottom w:val="single" w:color="B8CCE4" w:sz="4" w:space="0"/>
              <w:right w:val="single" w:color="B8CCE4" w:sz="4" w:space="0"/>
            </w:tcBorders>
            <w:tcMar>
              <w:top w:w="0" w:type="dxa"/>
              <w:left w:w="0" w:type="dxa"/>
              <w:bottom w:w="0" w:type="dxa"/>
              <w:right w:w="0" w:type="dxa"/>
            </w:tcMar>
            <w:vAlign w:val="top"/>
          </w:tcPr>
          <w:p w14:paraId="3909D75F">
            <w:pPr>
              <w:widowControl w:val="0"/>
              <w:kinsoku w:val="0"/>
              <w:autoSpaceDE w:val="0"/>
              <w:autoSpaceDN w:val="0"/>
              <w:adjustRightInd w:val="0"/>
              <w:spacing w:before="0" w:after="0" w:line="237"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95B3D7" w:sz="12" w:space="0"/>
              <w:left w:val="single" w:color="B8CCE4" w:sz="4" w:space="0"/>
              <w:bottom w:val="single" w:color="B8CCE4" w:sz="4" w:space="0"/>
              <w:right w:val="single" w:color="B8CCE4" w:sz="4" w:space="0"/>
            </w:tcBorders>
            <w:tcMar>
              <w:top w:w="0" w:type="dxa"/>
              <w:left w:w="0" w:type="dxa"/>
              <w:bottom w:w="0" w:type="dxa"/>
              <w:right w:w="0" w:type="dxa"/>
            </w:tcMar>
            <w:vAlign w:val="top"/>
          </w:tcPr>
          <w:p w14:paraId="3F18B7EF">
            <w:pPr>
              <w:widowControl w:val="0"/>
              <w:kinsoku w:val="0"/>
              <w:autoSpaceDE w:val="0"/>
              <w:autoSpaceDN w:val="0"/>
              <w:adjustRightInd w:val="0"/>
              <w:spacing w:before="1" w:after="55" w:line="239"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外部存储</w:t>
            </w:r>
            <w:r>
              <w:rPr>
                <w:rFonts w:ascii="微软雅黑" w:hAnsi="微软雅黑" w:eastAsia="微软雅黑" w:cs="微软雅黑"/>
                <w:b w:val="0"/>
                <w:i w:val="0"/>
                <w:color w:val="000000"/>
                <w:spacing w:val="0"/>
                <w:w w:val="100"/>
                <w:kern w:val="0"/>
                <w:position w:val="0"/>
                <w:sz w:val="22"/>
                <w:szCs w:val="22"/>
              </w:rPr>
              <w:t>器用户时钟输</w:t>
            </w:r>
            <w:r>
              <w:rPr>
                <w:rFonts w:ascii="微软雅黑" w:hAnsi="微软雅黑" w:eastAsia="微软雅黑" w:cs="微软雅黑"/>
                <w:b w:val="0"/>
                <w:i w:val="0"/>
                <w:color w:val="000000"/>
                <w:spacing w:val="2"/>
                <w:w w:val="100"/>
                <w:kern w:val="0"/>
                <w:position w:val="0"/>
                <w:sz w:val="22"/>
                <w:szCs w:val="22"/>
              </w:rPr>
              <w:t>入</w:t>
            </w:r>
          </w:p>
        </w:tc>
      </w:tr>
      <w:tr w14:paraId="2F5EAEE7">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827F722">
            <w:pPr>
              <w:widowControl w:val="0"/>
              <w:kinsoku w:val="0"/>
              <w:autoSpaceDE w:val="0"/>
              <w:autoSpaceDN w:val="0"/>
              <w:adjustRightInd w:val="0"/>
              <w:spacing w:before="2" w:after="0" w:line="239"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rst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04871BD">
            <w:pPr>
              <w:widowControl w:val="0"/>
              <w:kinsoku w:val="0"/>
              <w:autoSpaceDE w:val="0"/>
              <w:autoSpaceDN w:val="0"/>
              <w:adjustRightInd w:val="0"/>
              <w:spacing w:before="0" w:after="0" w:line="236"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43AB035">
            <w:pPr>
              <w:widowControl w:val="0"/>
              <w:kinsoku w:val="0"/>
              <w:autoSpaceDE w:val="0"/>
              <w:autoSpaceDN w:val="0"/>
              <w:adjustRightInd w:val="0"/>
              <w:spacing w:before="0" w:after="54" w:line="240"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异步复位</w:t>
            </w:r>
            <w:r>
              <w:rPr>
                <w:rFonts w:ascii="微软雅黑" w:hAnsi="微软雅黑" w:eastAsia="微软雅黑" w:cs="微软雅黑"/>
                <w:b w:val="0"/>
                <w:i w:val="0"/>
                <w:color w:val="000000"/>
                <w:spacing w:val="1"/>
                <w:w w:val="100"/>
                <w:kern w:val="0"/>
                <w:position w:val="0"/>
                <w:sz w:val="22"/>
                <w:szCs w:val="22"/>
              </w:rPr>
              <w:t>输入，</w:t>
            </w:r>
            <w:r>
              <w:rPr>
                <w:rFonts w:ascii="微软雅黑" w:hAnsi="微软雅黑" w:eastAsia="微软雅黑" w:cs="微软雅黑"/>
                <w:b w:val="0"/>
                <w:i w:val="0"/>
                <w:color w:val="000000"/>
                <w:spacing w:val="0"/>
                <w:w w:val="100"/>
                <w:kern w:val="0"/>
                <w:position w:val="0"/>
                <w:sz w:val="22"/>
                <w:szCs w:val="22"/>
              </w:rPr>
              <w:t>高复位</w:t>
            </w:r>
          </w:p>
        </w:tc>
      </w:tr>
      <w:tr w14:paraId="4BBEC279">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20DEBFFB">
            <w:pPr>
              <w:widowControl w:val="0"/>
              <w:kinsoku w:val="0"/>
              <w:autoSpaceDE w:val="0"/>
              <w:autoSpaceDN w:val="0"/>
              <w:adjustRightInd w:val="0"/>
              <w:spacing w:before="1" w:after="0" w:line="240"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rd_burst_req</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55280F9">
            <w:pPr>
              <w:widowControl w:val="0"/>
              <w:kinsoku w:val="0"/>
              <w:autoSpaceDE w:val="0"/>
              <w:autoSpaceDN w:val="0"/>
              <w:adjustRightInd w:val="0"/>
              <w:spacing w:before="1" w:after="0" w:line="235"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out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42F1B4E5">
            <w:pPr>
              <w:widowControl w:val="0"/>
              <w:kinsoku w:val="0"/>
              <w:autoSpaceDE w:val="0"/>
              <w:autoSpaceDN w:val="0"/>
              <w:adjustRightInd w:val="0"/>
              <w:spacing w:before="0" w:after="54" w:line="240"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对接存储</w:t>
            </w:r>
            <w:r>
              <w:rPr>
                <w:rFonts w:ascii="微软雅黑" w:hAnsi="微软雅黑" w:eastAsia="微软雅黑" w:cs="微软雅黑"/>
                <w:b w:val="0"/>
                <w:i w:val="0"/>
                <w:color w:val="000000"/>
                <w:spacing w:val="0"/>
                <w:w w:val="100"/>
                <w:kern w:val="0"/>
                <w:position w:val="0"/>
                <w:sz w:val="22"/>
                <w:szCs w:val="22"/>
              </w:rPr>
              <w:t>器控制器，读</w:t>
            </w:r>
            <w:r>
              <w:rPr>
                <w:rFonts w:ascii="微软雅黑" w:hAnsi="微软雅黑" w:eastAsia="微软雅黑" w:cs="微软雅黑"/>
                <w:b w:val="0"/>
                <w:i w:val="0"/>
                <w:color w:val="000000"/>
                <w:spacing w:val="2"/>
                <w:w w:val="100"/>
                <w:kern w:val="0"/>
                <w:position w:val="0"/>
                <w:sz w:val="22"/>
                <w:szCs w:val="22"/>
              </w:rPr>
              <w:t>请求</w:t>
            </w:r>
          </w:p>
        </w:tc>
      </w:tr>
      <w:tr w14:paraId="4153B0D4">
        <w:tblPrEx>
          <w:tblCellMar>
            <w:top w:w="0" w:type="dxa"/>
            <w:left w:w="10" w:type="dxa"/>
            <w:bottom w:w="0" w:type="dxa"/>
            <w:right w:w="10" w:type="dxa"/>
          </w:tblCellMar>
        </w:tblPrEx>
        <w:trPr>
          <w:cantSplit/>
          <w:trHeight w:val="436"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6638C340">
            <w:pPr>
              <w:widowControl w:val="0"/>
              <w:kinsoku w:val="0"/>
              <w:autoSpaceDE w:val="0"/>
              <w:autoSpaceDN w:val="0"/>
              <w:adjustRightInd w:val="0"/>
              <w:spacing w:before="2" w:after="0" w:line="239"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rd_burst_len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32F60385">
            <w:pPr>
              <w:widowControl w:val="0"/>
              <w:kinsoku w:val="0"/>
              <w:autoSpaceDE w:val="0"/>
              <w:autoSpaceDN w:val="0"/>
              <w:adjustRightInd w:val="0"/>
              <w:spacing w:before="0" w:after="0" w:line="236"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out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34B667A">
            <w:pPr>
              <w:widowControl w:val="0"/>
              <w:kinsoku w:val="0"/>
              <w:autoSpaceDE w:val="0"/>
              <w:autoSpaceDN w:val="0"/>
              <w:adjustRightInd w:val="0"/>
              <w:spacing w:before="0" w:after="51" w:line="240"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对接存储</w:t>
            </w:r>
            <w:r>
              <w:rPr>
                <w:rFonts w:ascii="微软雅黑" w:hAnsi="微软雅黑" w:eastAsia="微软雅黑" w:cs="微软雅黑"/>
                <w:b w:val="0"/>
                <w:i w:val="0"/>
                <w:color w:val="000000"/>
                <w:spacing w:val="0"/>
                <w:w w:val="100"/>
                <w:kern w:val="0"/>
                <w:position w:val="0"/>
                <w:sz w:val="22"/>
                <w:szCs w:val="22"/>
              </w:rPr>
              <w:t>器控制器，读</w:t>
            </w:r>
            <w:r>
              <w:rPr>
                <w:rFonts w:ascii="微软雅黑" w:hAnsi="微软雅黑" w:eastAsia="微软雅黑" w:cs="微软雅黑"/>
                <w:b w:val="0"/>
                <w:i w:val="0"/>
                <w:color w:val="000000"/>
                <w:spacing w:val="2"/>
                <w:w w:val="100"/>
                <w:kern w:val="0"/>
                <w:position w:val="0"/>
                <w:sz w:val="22"/>
                <w:szCs w:val="22"/>
              </w:rPr>
              <w:t>请</w:t>
            </w:r>
            <w:r>
              <w:rPr>
                <w:rFonts w:ascii="微软雅黑" w:hAnsi="微软雅黑" w:eastAsia="微软雅黑" w:cs="微软雅黑"/>
                <w:b w:val="0"/>
                <w:i w:val="0"/>
                <w:color w:val="000000"/>
                <w:spacing w:val="0"/>
                <w:w w:val="100"/>
                <w:kern w:val="0"/>
                <w:position w:val="0"/>
                <w:sz w:val="22"/>
                <w:szCs w:val="22"/>
              </w:rPr>
              <w:t>求长度</w:t>
            </w:r>
          </w:p>
        </w:tc>
      </w:tr>
    </w:tbl>
    <w:p w14:paraId="31CD7090">
      <w:pPr>
        <w:widowControl w:val="0"/>
        <w:kinsoku w:val="0"/>
        <w:autoSpaceDE w:val="0"/>
        <w:autoSpaceDN w:val="0"/>
        <w:adjustRightInd w:val="0"/>
        <w:spacing w:before="0" w:after="0" w:line="170" w:lineRule="auto"/>
        <w:ind w:left="338" w:right="0" w:firstLine="0"/>
        <w:jc w:val="both"/>
        <w:textAlignment w:val="baseline"/>
        <w:rPr>
          <w:rFonts w:ascii="Arial" w:hAnsi="Arial" w:eastAsia="Arial" w:cs="Arial"/>
          <w:sz w:val="20"/>
          <w:szCs w:val="20"/>
        </w:rPr>
      </w:pPr>
    </w:p>
    <w:p w14:paraId="1555845A">
      <w:pPr>
        <w:widowControl w:val="0"/>
        <w:kinsoku w:val="0"/>
        <w:autoSpaceDE w:val="0"/>
        <w:autoSpaceDN w:val="0"/>
        <w:adjustRightInd w:val="0"/>
        <w:spacing w:before="1" w:after="0" w:line="265" w:lineRule="auto"/>
        <w:ind w:left="338" w:right="0" w:firstLine="0"/>
        <w:jc w:val="both"/>
        <w:textAlignment w:val="baseline"/>
        <w:rPr>
          <w:rFonts w:ascii="Arial" w:hAnsi="Arial" w:eastAsia="Arial" w:cs="Arial"/>
          <w:sz w:val="20"/>
          <w:szCs w:val="20"/>
        </w:rPr>
      </w:pPr>
      <w:r>
        <mc:AlternateContent>
          <mc:Choice Requires="wpc">
            <w:drawing>
              <wp:anchor distT="0" distB="0" distL="0" distR="0" simplePos="0" relativeHeight="251660288" behindDoc="0" locked="0" layoutInCell="1" allowOverlap="1">
                <wp:simplePos x="0" y="0"/>
                <wp:positionH relativeFrom="page">
                  <wp:posOffset>845820</wp:posOffset>
                </wp:positionH>
                <wp:positionV relativeFrom="paragraph">
                  <wp:posOffset>137160</wp:posOffset>
                </wp:positionV>
                <wp:extent cx="5972175" cy="18415"/>
                <wp:effectExtent l="0" t="0" r="0" b="0"/>
                <wp:wrapNone/>
                <wp:docPr id="781" name="Image78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2" name="任意多边形 92"/>
                        <wps:cNvSpPr/>
                        <wps:spPr>
                          <a:xfrm>
                            <a:off x="0" y="0"/>
                            <a:ext cx="4569841" cy="18288"/>
                          </a:xfrm>
                          <a:custGeom>
                            <a:avLst/>
                            <a:gdLst/>
                            <a:ahLst/>
                            <a:cxnLst/>
                            <a:rect l="l" t="t" r="r" b="b"/>
                            <a:pathLst>
                              <a:path w="4569841" h="18288">
                                <a:moveTo>
                                  <a:pt x="0" y="18288"/>
                                </a:moveTo>
                                <a:lnTo>
                                  <a:pt x="4569841" y="18288"/>
                                </a:lnTo>
                                <a:lnTo>
                                  <a:pt x="4569841" y="0"/>
                                </a:lnTo>
                                <a:lnTo>
                                  <a:pt x="0" y="0"/>
                                </a:lnTo>
                                <a:lnTo>
                                  <a:pt x="0" y="18288"/>
                                </a:lnTo>
                              </a:path>
                            </a:pathLst>
                          </a:custGeom>
                          <a:solidFill>
                            <a:srgbClr val="E36C0A">
                              <a:alpha val="100000"/>
                            </a:srgbClr>
                          </a:solidFill>
                        </wps:spPr>
                        <wps:bodyPr/>
                      </wps:wsp>
                      <wps:wsp>
                        <wps:cNvPr id="93" name="任意多边形 93"/>
                        <wps:cNvSpPr/>
                        <wps:spPr>
                          <a:xfrm>
                            <a:off x="4569917"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94" name="任意多边形 94"/>
                        <wps:cNvSpPr/>
                        <wps:spPr>
                          <a:xfrm>
                            <a:off x="4588205" y="0"/>
                            <a:ext cx="1384046" cy="18288"/>
                          </a:xfrm>
                          <a:custGeom>
                            <a:avLst/>
                            <a:gdLst/>
                            <a:ahLst/>
                            <a:cxnLst/>
                            <a:rect l="l" t="t" r="r" b="b"/>
                            <a:pathLst>
                              <a:path w="1384046" h="18288">
                                <a:moveTo>
                                  <a:pt x="0" y="18288"/>
                                </a:moveTo>
                                <a:lnTo>
                                  <a:pt x="1384046" y="18288"/>
                                </a:lnTo>
                                <a:lnTo>
                                  <a:pt x="1384046" y="0"/>
                                </a:lnTo>
                                <a:lnTo>
                                  <a:pt x="0" y="0"/>
                                </a:lnTo>
                                <a:lnTo>
                                  <a:pt x="0" y="18288"/>
                                </a:lnTo>
                              </a:path>
                            </a:pathLst>
                          </a:custGeom>
                          <a:solidFill>
                            <a:srgbClr val="E36C0A">
                              <a:alpha val="100000"/>
                            </a:srgbClr>
                          </a:solidFill>
                        </wps:spPr>
                        <wps:bodyPr/>
                      </wps:wsp>
                    </wpc:wpc>
                  </a:graphicData>
                </a:graphic>
              </wp:anchor>
            </w:drawing>
          </mc:Choice>
          <mc:Fallback>
            <w:pict>
              <v:group id="Image781" o:spid="_x0000_s1026" o:spt="203" style="position:absolute;left:0pt;margin-left:66.6pt;margin-top:10.8pt;height:1.45pt;width:470.25pt;mso-position-horizontal-relative:page;z-index:251660288;mso-width-relative:page;mso-height-relative:page;" coordsize="5972252,18288" editas="canvas" o:gfxdata="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dxKIBtoAAAAKAQAADwAAAAAAAAABACAAAAAiAAAAZHJzL2Rvd25yZXYueG1s&#10;UEsBAhQAFAAAAAgAh07iQKDsf+baAgAAcgsAAA4AAAAAAAAAAQAgAAAAKQEAAGRycy9lMm9Eb2Mu&#10;eG1sUEsFBgAAAAAGAAYAWQEAAHUGAAAAAA==&#10;">
                <o:lock v:ext="edit" aspectratio="f"/>
                <v:shape id="Image781" o:spid="_x0000_s1026" style="position:absolute;left:0;top:0;height:18288;width:5972252;" filled="f" stroked="f" coordsize="21600,21600" o:gfxdata="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dxKIBtoAAAAKAQAADwAAAAAAAAABACAAAAAiAAAAZHJzL2Rvd25yZXYu&#10;eG1sUEsBAhQAFAAAAAgAh07iQKdxpDOkAgAAuwoAAA4AAAAAAAAAAQAgAAAAKQEAAGRycy9lMm9E&#10;b2MueG1sUEsFBgAAAAAGAAYAWQEAAD8GAAAAAA==&#10;">
                  <v:fill on="f" focussize="0,0"/>
                  <v:stroke on="f"/>
                  <v:imagedata o:title=""/>
                  <o:lock v:ext="edit" aspectratio="t"/>
                </v:shape>
                <v:shape id="_x0000_s1026" o:spid="_x0000_s1026" o:spt="100" style="position:absolute;left:0;top:0;height:18288;width:4569841;" fillcolor="#E36C0A" filled="t" stroked="f" coordsize="4569841,18288" o:gfxdata="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nyxhNkA&#10;AAAKAQAADwAAAAAAAAABACAAAAAiAAAAZHJzL2Rvd25yZXYueG1sUEsBAhQAFAAAAAgAh07iQMUn&#10;1R0eAgAAqQQAAA4AAAAAAAAAAQAgAAAAKAEAAGRycy9lMm9Eb2MueG1sUEsFBgAAAAAGAAYAWQEA&#10;ALgFAAAAAA==&#10;" path="m0,18288l4569841,18288,4569841,0,0,0,0,18288e">
                  <v:fill on="t" focussize="0,0"/>
                  <v:stroke on="f"/>
                  <v:imagedata o:title=""/>
                  <o:lock v:ext="edit" aspectratio="f"/>
                </v:shape>
                <v:shape id="_x0000_s1026" o:spid="_x0000_s1026" o:spt="100" style="position:absolute;left:4569917;top:0;height:18288;width:18288;" fillcolor="#E36C0A" filled="t" stroked="f" coordsize="18288,18288" o:gfxdata="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gq1g3Z&#10;AAAACgEAAA8AAAAAAAAAAQAgAAAAIgAAAGRycy9kb3ducmV2LnhtbFBLAQIUABQAAAAIAIdO4kAY&#10;dmGlHwIAAKcEAAAOAAAAAAAAAAEAIAAAACgBAABkcnMvZTJvRG9jLnhtbFBLBQYAAAAABgAGAFkB&#10;AAC5BQAAAAA=&#10;" path="m0,18288l18288,18288,18288,0,0,0,0,18288e">
                  <v:fill on="t" focussize="0,0"/>
                  <v:stroke on="f"/>
                  <v:imagedata o:title=""/>
                  <o:lock v:ext="edit" aspectratio="f"/>
                </v:shape>
                <v:shape id="_x0000_s1026" o:spid="_x0000_s1026" o:spt="100" style="position:absolute;left:4588205;top:0;height:18288;width:1384046;" fillcolor="#E36C0A" filled="t" stroked="f" coordsize="1384046,18288" o:gfxdata="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Q4CFk&#10;1wAAAAoBAAAPAAAAAAAAAAEAIAAAACIAAABkcnMvZG93bnJldi54bWxQSwECFAAUAAAACACHTuJA&#10;EYWj6CICAACvBAAADgAAAAAAAAABACAAAAAmAQAAZHJzL2Uyb0RvYy54bWxQSwUGAAAAAAYABgBZ&#10;AQAAugUAAAAA&#10;" path="m0,18288l1384046,18288,1384046,0,0,0,0,18288e">
                  <v:fill on="t" focussize="0,0"/>
                  <v:stroke on="f"/>
                  <v:imagedata o:title=""/>
                  <o:lock v:ext="edit" aspectratio="f"/>
                </v:shape>
              </v:group>
            </w:pict>
          </mc:Fallback>
        </mc:AlternateContent>
      </w:r>
    </w:p>
    <w:p w14:paraId="64E14A66">
      <w:pPr>
        <w:widowControl w:val="0"/>
        <w:kinsoku w:val="0"/>
        <w:autoSpaceDE w:val="0"/>
        <w:autoSpaceDN w:val="0"/>
        <w:adjustRightInd w:val="0"/>
        <w:spacing w:before="0" w:after="0" w:line="239" w:lineRule="auto"/>
        <w:ind w:left="778" w:right="0" w:firstLine="0"/>
        <w:jc w:val="left"/>
        <w:textAlignment w:val="baseline"/>
      </w:pPr>
      <w:r>
        <w:rPr>
          <w:rFonts w:ascii="微软雅黑" w:hAnsi="微软雅黑" w:eastAsia="微软雅黑"/>
          <w:b w:val="0"/>
          <w:i w:val="0"/>
          <w:color w:val="000000"/>
          <w:spacing w:val="6215"/>
          <w:w w:val="100"/>
          <w:kern w:val="0"/>
          <w:position w:val="0"/>
          <w:sz w:val="22"/>
          <w:szCs w:val="22"/>
        </w:rPr>
        <w:t xml:space="preserve"> </w:t>
      </w:r>
      <w:r>
        <w:rPr>
          <w:rFonts w:ascii="Calibri" w:hAnsi="Calibri" w:eastAsia="Calibri" w:cs="Calibri"/>
          <w:b/>
          <w:i w:val="0"/>
          <w:color w:val="000000"/>
          <w:spacing w:val="0"/>
          <w:w w:val="100"/>
          <w:kern w:val="0"/>
          <w:position w:val="2"/>
          <w:sz w:val="19"/>
          <w:szCs w:val="19"/>
        </w:rPr>
        <w:t>12</w:t>
      </w:r>
      <w:r>
        <w:rPr>
          <w:rFonts w:ascii="Calibri" w:hAnsi="Calibri" w:eastAsia="Calibri"/>
          <w:b/>
          <w:i w:val="0"/>
          <w:color w:val="000000"/>
          <w:spacing w:val="0"/>
          <w:w w:val="100"/>
          <w:kern w:val="0"/>
          <w:position w:val="2"/>
          <w:sz w:val="19"/>
          <w:szCs w:val="19"/>
        </w:rPr>
        <w:t xml:space="preserve"> </w:t>
      </w:r>
      <w:r>
        <w:rPr>
          <w:rFonts w:ascii="Calibri" w:hAnsi="Calibri" w:eastAsia="Calibri" w:cs="Calibri"/>
          <w:b w:val="0"/>
          <w:i w:val="0"/>
          <w:color w:val="000000"/>
          <w:spacing w:val="0"/>
          <w:w w:val="100"/>
          <w:kern w:val="0"/>
          <w:position w:val="2"/>
          <w:sz w:val="19"/>
          <w:szCs w:val="19"/>
        </w:rPr>
        <w:t>/</w:t>
      </w:r>
      <w:r>
        <w:rPr>
          <w:rFonts w:ascii="Calibri" w:hAnsi="Calibri" w:eastAsia="Calibri"/>
          <w:b w:val="0"/>
          <w:i w:val="0"/>
          <w:color w:val="000000"/>
          <w:spacing w:val="0"/>
          <w:w w:val="100"/>
          <w:kern w:val="0"/>
          <w:position w:val="2"/>
          <w:sz w:val="19"/>
          <w:szCs w:val="19"/>
        </w:rPr>
        <w:t xml:space="preserve"> </w:t>
      </w:r>
      <w:r>
        <w:rPr>
          <w:rFonts w:ascii="Calibri" w:hAnsi="Calibri" w:eastAsia="Calibri" w:cs="Calibri"/>
          <w:b/>
          <w:i w:val="0"/>
          <w:color w:val="000000"/>
          <w:spacing w:val="0"/>
          <w:w w:val="100"/>
          <w:kern w:val="0"/>
          <w:position w:val="2"/>
          <w:sz w:val="19"/>
          <w:szCs w:val="19"/>
        </w:rPr>
        <w:t>14</w:t>
      </w:r>
    </w:p>
    <w:p w14:paraId="04E53B60">
      <w:pPr>
        <w:sectPr>
          <w:type w:val="continuous"/>
          <w:pgSz w:w="12240" w:h="15840"/>
          <w:pgMar w:top="796" w:right="1101" w:bottom="401" w:left="1101" w:header="0" w:footer="0" w:gutter="0"/>
          <w:cols w:space="425" w:num="1"/>
        </w:sectPr>
      </w:pPr>
    </w:p>
    <w:p w14:paraId="40063167">
      <w:pPr>
        <w:widowControl w:val="0"/>
        <w:kinsoku w:val="0"/>
        <w:autoSpaceDE w:val="0"/>
        <w:autoSpaceDN w:val="0"/>
        <w:adjustRightInd w:val="0"/>
        <w:spacing w:before="0" w:after="0" w:line="239" w:lineRule="auto"/>
        <w:ind w:left="778" w:right="0" w:firstLine="0"/>
        <w:jc w:val="left"/>
        <w:textAlignment w:val="baseline"/>
      </w:pPr>
      <w:r>
        <w:fldChar w:fldCharType="begin"/>
      </w:r>
      <w:r>
        <w:instrText xml:space="preserve"> HYPERLINK "http://www.heijin.org" \h </w:instrText>
      </w:r>
      <w:r>
        <w:fldChar w:fldCharType="separate"/>
      </w:r>
      <w:r>
        <w:rPr>
          <w:rFonts w:ascii="Calibri" w:hAnsi="Calibri" w:eastAsia="Calibri" w:cs="Calibri"/>
          <w:b/>
          <w:i w:val="0"/>
          <w:color w:val="000000"/>
          <w:spacing w:val="0"/>
          <w:w w:val="100"/>
          <w:kern w:val="0"/>
          <w:position w:val="0"/>
          <w:sz w:val="22"/>
          <w:szCs w:val="22"/>
        </w:rPr>
        <w:fldChar w:fldCharType="end"/>
      </w:r>
      <w:r>
        <w:rPr>
          <w:rFonts w:ascii="Calibri" w:hAnsi="Calibri" w:eastAsia="Calibri"/>
          <w:b/>
          <w:i w:val="0"/>
          <w:color w:val="000000"/>
          <w:spacing w:val="6227"/>
          <w:w w:val="100"/>
          <w:kern w:val="0"/>
          <w:position w:val="0"/>
          <w:sz w:val="22"/>
          <w:szCs w:val="22"/>
        </w:rPr>
        <w:t xml:space="preserve"> </w:t>
      </w:r>
    </w:p>
    <w:p w14:paraId="516CEA5D">
      <w:pPr>
        <w:widowControl w:val="0"/>
        <w:kinsoku w:val="0"/>
        <w:autoSpaceDE w:val="0"/>
        <w:autoSpaceDN w:val="0"/>
        <w:adjustRightInd w:val="0"/>
        <w:spacing w:before="1" w:after="0" w:line="307" w:lineRule="auto"/>
        <w:ind w:left="338" w:right="0" w:firstLine="0"/>
        <w:jc w:val="both"/>
        <w:textAlignment w:val="baseline"/>
        <w:rPr>
          <w:rFonts w:ascii="Arial" w:hAnsi="Arial" w:eastAsia="Arial" w:cs="Arial"/>
          <w:sz w:val="20"/>
          <w:szCs w:val="20"/>
        </w:rPr>
      </w:pPr>
      <w:r>
        <mc:AlternateContent>
          <mc:Choice Requires="wpc">
            <w:drawing>
              <wp:anchor distT="0" distB="0" distL="0" distR="0" simplePos="0" relativeHeight="251659264" behindDoc="1" locked="0" layoutInCell="1" allowOverlap="1">
                <wp:simplePos x="0" y="0"/>
                <wp:positionH relativeFrom="page">
                  <wp:posOffset>836930</wp:posOffset>
                </wp:positionH>
                <wp:positionV relativeFrom="paragraph">
                  <wp:posOffset>52070</wp:posOffset>
                </wp:positionV>
                <wp:extent cx="6090920" cy="18415"/>
                <wp:effectExtent l="0" t="0" r="0" b="0"/>
                <wp:wrapNone/>
                <wp:docPr id="787" name="Image78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5" name="任意多边形 95"/>
                        <wps:cNvSpPr/>
                        <wps:spPr>
                          <a:xfrm>
                            <a:off x="0" y="0"/>
                            <a:ext cx="4879213" cy="18288"/>
                          </a:xfrm>
                          <a:custGeom>
                            <a:avLst/>
                            <a:gdLst/>
                            <a:ahLst/>
                            <a:cxnLst/>
                            <a:rect l="l" t="t" r="r" b="b"/>
                            <a:pathLst>
                              <a:path w="4879213" h="18288">
                                <a:moveTo>
                                  <a:pt x="0" y="18288"/>
                                </a:moveTo>
                                <a:lnTo>
                                  <a:pt x="4879213" y="18288"/>
                                </a:lnTo>
                                <a:lnTo>
                                  <a:pt x="4879213" y="0"/>
                                </a:lnTo>
                                <a:lnTo>
                                  <a:pt x="0" y="0"/>
                                </a:lnTo>
                                <a:lnTo>
                                  <a:pt x="0" y="18288"/>
                                </a:lnTo>
                              </a:path>
                            </a:pathLst>
                          </a:custGeom>
                          <a:solidFill>
                            <a:srgbClr val="E36C0A">
                              <a:alpha val="100000"/>
                            </a:srgbClr>
                          </a:solidFill>
                        </wps:spPr>
                        <wps:bodyPr/>
                      </wps:wsp>
                      <wps:wsp>
                        <wps:cNvPr id="96" name="任意多边形 96"/>
                        <wps:cNvSpPr/>
                        <wps:spPr>
                          <a:xfrm>
                            <a:off x="4870145"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97" name="任意多边形 97"/>
                        <wps:cNvSpPr/>
                        <wps:spPr>
                          <a:xfrm>
                            <a:off x="4888433" y="0"/>
                            <a:ext cx="1202741" cy="18288"/>
                          </a:xfrm>
                          <a:custGeom>
                            <a:avLst/>
                            <a:gdLst/>
                            <a:ahLst/>
                            <a:cxnLst/>
                            <a:rect l="l" t="t" r="r" b="b"/>
                            <a:pathLst>
                              <a:path w="1202741" h="18288">
                                <a:moveTo>
                                  <a:pt x="0" y="18288"/>
                                </a:moveTo>
                                <a:lnTo>
                                  <a:pt x="1202741" y="18288"/>
                                </a:lnTo>
                                <a:lnTo>
                                  <a:pt x="1202741" y="0"/>
                                </a:lnTo>
                                <a:lnTo>
                                  <a:pt x="0" y="0"/>
                                </a:lnTo>
                                <a:lnTo>
                                  <a:pt x="0" y="18288"/>
                                </a:lnTo>
                              </a:path>
                            </a:pathLst>
                          </a:custGeom>
                          <a:solidFill>
                            <a:srgbClr val="E36C0A">
                              <a:alpha val="100000"/>
                            </a:srgbClr>
                          </a:solidFill>
                        </wps:spPr>
                        <wps:bodyPr/>
                      </wps:wsp>
                    </wpc:wpc>
                  </a:graphicData>
                </a:graphic>
              </wp:anchor>
            </w:drawing>
          </mc:Choice>
          <mc:Fallback>
            <w:pict>
              <v:group id="Image787" o:spid="_x0000_s1026" o:spt="203" style="position:absolute;left:0pt;margin-left:65.9pt;margin-top:4.1pt;height:1.45pt;width:479.6pt;mso-position-horizontal-relative:page;z-index:-251657216;mso-width-relative:page;mso-height-relative:page;" coordsize="6091174,18288" editas="canvas"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BNhT5V2AAAAAkBAAAPAAAAAAAAAAEAIAAAACIAAABk&#10;cnMvZG93bnJldi54bWxQSwECFAAUAAAACACHTuJAu+V+TeoCAAByCwAADgAAAAAAAAABACAAAAAn&#10;AQAAZHJzL2Uyb0RvYy54bWxQSwUGAAAAAAYABgBZAQAAgwYAAAAA&#10;">
                <o:lock v:ext="edit" aspectratio="f"/>
                <v:shape id="Image787" o:spid="_x0000_s1026" style="position:absolute;left:0;top:0;height:18288;width:6091174;" filled="f" stroked="f" coordsize="21600,21600"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2FPlXYAAAACQEAAA8AAAAAAAAAAQAgAAAAIgAAAGRycy9kb3ducmV2&#10;LnhtbFBLAQIUABQAAAAIAIdO4kDMX1nBpwIAALsKAAAOAAAAAAAAAAEAIAAAACcBAABkcnMvZTJv&#10;RG9jLnhtbFBLBQYAAAAABgAGAFkBAABABgAAAAA=&#10;">
                  <v:fill on="f" focussize="0,0"/>
                  <v:stroke on="f"/>
                  <v:imagedata o:title=""/>
                  <o:lock v:ext="edit" aspectratio="t"/>
                </v:shape>
                <v:shape id="_x0000_s1026" o:spid="_x0000_s1026" o:spt="100" style="position:absolute;left:0;top:0;height:18288;width:4879213;" fillcolor="#E36C0A" filled="t" stroked="f" coordsize="4879213,18288" o:gfxdata="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CfkT9cAAAAJ&#10;AQAADwAAAAAAAAABACAAAAAiAAAAZHJzL2Rvd25yZXYueG1sUEsBAhQAFAAAAAgAh07iQOBVv5Md&#10;AgAAqQQAAA4AAAAAAAAAAQAgAAAAJgEAAGRycy9lMm9Eb2MueG1sUEsFBgAAAAAGAAYAWQEAALUF&#10;AAAAAA==&#10;" path="m0,18288l4879213,18288,4879213,0,0,0,0,18288e">
                  <v:fill on="t" focussize="0,0"/>
                  <v:stroke on="f"/>
                  <v:imagedata o:title=""/>
                  <o:lock v:ext="edit" aspectratio="f"/>
                </v:shape>
                <v:shape id="_x0000_s1026" o:spid="_x0000_s1026" o:spt="100" style="position:absolute;left:4870145;top:0;height:18288;width:18288;" fillcolor="#E36C0A" filled="t" stroked="f" coordsize="18288,18288" o:gfxdata="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Cu9nQ2AAA&#10;AAkBAAAPAAAAAAAAAAEAIAAAACIAAABkcnMvZG93bnJldi54bWxQSwECFAAUAAAACACHTuJAh0+4&#10;Lx4CAACnBAAADgAAAAAAAAABACAAAAAnAQAAZHJzL2Uyb0RvYy54bWxQSwUGAAAAAAYABgBZAQAA&#10;twUAAAAA&#10;" path="m0,18288l18288,18288,18288,0,0,0,0,18288e">
                  <v:fill on="t" focussize="0,0"/>
                  <v:stroke on="f"/>
                  <v:imagedata o:title=""/>
                  <o:lock v:ext="edit" aspectratio="f"/>
                </v:shape>
                <v:shape id="_x0000_s1026" o:spid="_x0000_s1026" o:spt="100" style="position:absolute;left:4888433;top:0;height:18288;width:1202741;" fillcolor="#E36C0A" filled="t" stroked="f" coordsize="1202741,18288" o:gfxdata="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F/p&#10;jNgAAAAJAQAADwAAAAAAAAABACAAAAAiAAAAZHJzL2Rvd25yZXYueG1sUEsBAhQAFAAAAAgAh07i&#10;QGPJdJgiAgAArwQAAA4AAAAAAAAAAQAgAAAAJwEAAGRycy9lMm9Eb2MueG1sUEsFBgAAAAAGAAYA&#10;WQEAALsFAAAAAA==&#10;" path="m0,18288l1202741,18288,1202741,0,0,0,0,18288e">
                  <v:fill on="t" focussize="0,0"/>
                  <v:stroke on="f"/>
                  <v:imagedata o:title=""/>
                  <o:lock v:ext="edit" aspectratio="f"/>
                </v:shape>
              </v:group>
            </w:pict>
          </mc:Fallback>
        </mc:AlternateContent>
      </w:r>
    </w:p>
    <w:tbl>
      <w:tblPr>
        <w:tblStyle w:val="2"/>
        <w:tblW w:w="0" w:type="auto"/>
        <w:tblInd w:w="776" w:type="dxa"/>
        <w:tblLayout w:type="fixed"/>
        <w:tblCellMar>
          <w:top w:w="0" w:type="dxa"/>
          <w:left w:w="10" w:type="dxa"/>
          <w:bottom w:w="0" w:type="dxa"/>
          <w:right w:w="10" w:type="dxa"/>
        </w:tblCellMar>
      </w:tblPr>
      <w:tblGrid>
        <w:gridCol w:w="2682"/>
        <w:gridCol w:w="1077"/>
        <w:gridCol w:w="5287"/>
      </w:tblGrid>
      <w:tr w14:paraId="644D32A9">
        <w:tblPrEx>
          <w:tblCellMar>
            <w:top w:w="0" w:type="dxa"/>
            <w:left w:w="10" w:type="dxa"/>
            <w:bottom w:w="0" w:type="dxa"/>
            <w:right w:w="10" w:type="dxa"/>
          </w:tblCellMar>
        </w:tblPrEx>
        <w:trPr>
          <w:cantSplit/>
          <w:trHeight w:val="430"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9AD585D">
            <w:pPr>
              <w:widowControl w:val="0"/>
              <w:kinsoku w:val="0"/>
              <w:autoSpaceDE w:val="0"/>
              <w:autoSpaceDN w:val="0"/>
              <w:adjustRightInd w:val="0"/>
              <w:spacing w:before="0" w:after="0" w:line="233"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rd_burst_addr</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31C25327">
            <w:pPr>
              <w:widowControl w:val="0"/>
              <w:kinsoku w:val="0"/>
              <w:autoSpaceDE w:val="0"/>
              <w:autoSpaceDN w:val="0"/>
              <w:adjustRightInd w:val="0"/>
              <w:spacing w:before="1" w:after="0" w:line="228"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out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453D2BE9">
            <w:pPr>
              <w:widowControl w:val="0"/>
              <w:kinsoku w:val="0"/>
              <w:autoSpaceDE w:val="0"/>
              <w:autoSpaceDN w:val="0"/>
              <w:adjustRightInd w:val="0"/>
              <w:spacing w:before="1" w:after="51" w:line="239"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对接存储</w:t>
            </w:r>
            <w:r>
              <w:rPr>
                <w:rFonts w:ascii="微软雅黑" w:hAnsi="微软雅黑" w:eastAsia="微软雅黑" w:cs="微软雅黑"/>
                <w:b w:val="0"/>
                <w:i w:val="0"/>
                <w:color w:val="000000"/>
                <w:spacing w:val="0"/>
                <w:w w:val="100"/>
                <w:kern w:val="0"/>
                <w:position w:val="0"/>
                <w:sz w:val="22"/>
                <w:szCs w:val="22"/>
              </w:rPr>
              <w:t>器控制器，读</w:t>
            </w:r>
            <w:r>
              <w:rPr>
                <w:rFonts w:ascii="微软雅黑" w:hAnsi="微软雅黑" w:eastAsia="微软雅黑" w:cs="微软雅黑"/>
                <w:b w:val="0"/>
                <w:i w:val="0"/>
                <w:color w:val="000000"/>
                <w:spacing w:val="2"/>
                <w:w w:val="100"/>
                <w:kern w:val="0"/>
                <w:position w:val="0"/>
                <w:sz w:val="22"/>
                <w:szCs w:val="22"/>
              </w:rPr>
              <w:t>请</w:t>
            </w:r>
            <w:r>
              <w:rPr>
                <w:rFonts w:ascii="微软雅黑" w:hAnsi="微软雅黑" w:eastAsia="微软雅黑" w:cs="微软雅黑"/>
                <w:b w:val="0"/>
                <w:i w:val="0"/>
                <w:color w:val="000000"/>
                <w:spacing w:val="0"/>
                <w:w w:val="100"/>
                <w:kern w:val="0"/>
                <w:position w:val="0"/>
                <w:sz w:val="22"/>
                <w:szCs w:val="22"/>
              </w:rPr>
              <w:t>求基地址</w:t>
            </w:r>
          </w:p>
        </w:tc>
      </w:tr>
      <w:tr w14:paraId="43C7066D">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B7CDCDA">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rd_burst_data_valid</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4A466862">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70322E7">
            <w:pPr>
              <w:widowControl w:val="0"/>
              <w:kinsoku w:val="0"/>
              <w:autoSpaceDE w:val="0"/>
              <w:autoSpaceDN w:val="0"/>
              <w:adjustRightInd w:val="0"/>
              <w:spacing w:before="1" w:after="56" w:line="239"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对接存储</w:t>
            </w:r>
            <w:r>
              <w:rPr>
                <w:rFonts w:ascii="微软雅黑" w:hAnsi="微软雅黑" w:eastAsia="微软雅黑" w:cs="微软雅黑"/>
                <w:b w:val="0"/>
                <w:i w:val="0"/>
                <w:color w:val="000000"/>
                <w:spacing w:val="0"/>
                <w:w w:val="100"/>
                <w:kern w:val="0"/>
                <w:position w:val="0"/>
                <w:sz w:val="22"/>
                <w:szCs w:val="22"/>
              </w:rPr>
              <w:t>器控制器，读</w:t>
            </w:r>
            <w:r>
              <w:rPr>
                <w:rFonts w:ascii="微软雅黑" w:hAnsi="微软雅黑" w:eastAsia="微软雅黑" w:cs="微软雅黑"/>
                <w:b w:val="0"/>
                <w:i w:val="0"/>
                <w:color w:val="000000"/>
                <w:spacing w:val="2"/>
                <w:w w:val="100"/>
                <w:kern w:val="0"/>
                <w:position w:val="0"/>
                <w:sz w:val="22"/>
                <w:szCs w:val="22"/>
              </w:rPr>
              <w:t>请</w:t>
            </w:r>
            <w:r>
              <w:rPr>
                <w:rFonts w:ascii="微软雅黑" w:hAnsi="微软雅黑" w:eastAsia="微软雅黑" w:cs="微软雅黑"/>
                <w:b w:val="0"/>
                <w:i w:val="0"/>
                <w:color w:val="000000"/>
                <w:spacing w:val="0"/>
                <w:w w:val="100"/>
                <w:kern w:val="0"/>
                <w:position w:val="0"/>
                <w:sz w:val="22"/>
                <w:szCs w:val="22"/>
              </w:rPr>
              <w:t>求数据有</w:t>
            </w:r>
            <w:r>
              <w:rPr>
                <w:rFonts w:ascii="微软雅黑" w:hAnsi="微软雅黑" w:eastAsia="微软雅黑" w:cs="微软雅黑"/>
                <w:b w:val="0"/>
                <w:i w:val="0"/>
                <w:color w:val="000000"/>
                <w:spacing w:val="2"/>
                <w:w w:val="100"/>
                <w:kern w:val="0"/>
                <w:position w:val="0"/>
                <w:sz w:val="22"/>
                <w:szCs w:val="22"/>
              </w:rPr>
              <w:t>效</w:t>
            </w:r>
          </w:p>
        </w:tc>
      </w:tr>
      <w:tr w14:paraId="731E137A">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6B94235">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rd_burst_finish</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73D9F70">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2CE3009A">
            <w:pPr>
              <w:widowControl w:val="0"/>
              <w:kinsoku w:val="0"/>
              <w:autoSpaceDE w:val="0"/>
              <w:autoSpaceDN w:val="0"/>
              <w:adjustRightInd w:val="0"/>
              <w:spacing w:before="1" w:after="56" w:line="239"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对接存储</w:t>
            </w:r>
            <w:r>
              <w:rPr>
                <w:rFonts w:ascii="微软雅黑" w:hAnsi="微软雅黑" w:eastAsia="微软雅黑" w:cs="微软雅黑"/>
                <w:b w:val="0"/>
                <w:i w:val="0"/>
                <w:color w:val="000000"/>
                <w:spacing w:val="0"/>
                <w:w w:val="100"/>
                <w:kern w:val="0"/>
                <w:position w:val="0"/>
                <w:sz w:val="22"/>
                <w:szCs w:val="22"/>
              </w:rPr>
              <w:t>器控制器，读</w:t>
            </w:r>
            <w:r>
              <w:rPr>
                <w:rFonts w:ascii="微软雅黑" w:hAnsi="微软雅黑" w:eastAsia="微软雅黑" w:cs="微软雅黑"/>
                <w:b w:val="0"/>
                <w:i w:val="0"/>
                <w:color w:val="000000"/>
                <w:spacing w:val="2"/>
                <w:w w:val="100"/>
                <w:kern w:val="0"/>
                <w:position w:val="0"/>
                <w:sz w:val="22"/>
                <w:szCs w:val="22"/>
              </w:rPr>
              <w:t>请</w:t>
            </w:r>
            <w:r>
              <w:rPr>
                <w:rFonts w:ascii="微软雅黑" w:hAnsi="微软雅黑" w:eastAsia="微软雅黑" w:cs="微软雅黑"/>
                <w:b w:val="0"/>
                <w:i w:val="0"/>
                <w:color w:val="000000"/>
                <w:spacing w:val="0"/>
                <w:w w:val="100"/>
                <w:kern w:val="0"/>
                <w:position w:val="0"/>
                <w:sz w:val="22"/>
                <w:szCs w:val="22"/>
              </w:rPr>
              <w:t>求完全</w:t>
            </w:r>
          </w:p>
        </w:tc>
      </w:tr>
      <w:tr w14:paraId="7A7C3BDD">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A1BCEE9">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read_req</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F31389E">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1DD5D94F">
            <w:pPr>
              <w:widowControl w:val="0"/>
              <w:kinsoku w:val="0"/>
              <w:autoSpaceDE w:val="0"/>
              <w:autoSpaceDN w:val="0"/>
              <w:adjustRightInd w:val="0"/>
              <w:spacing w:before="1" w:after="56" w:line="239" w:lineRule="auto"/>
              <w:ind w:left="333" w:right="0" w:firstLine="0"/>
              <w:jc w:val="left"/>
              <w:textAlignment w:val="baseline"/>
            </w:pPr>
            <w:r>
              <w:rPr>
                <w:rFonts w:ascii="微软雅黑" w:hAnsi="微软雅黑" w:eastAsia="微软雅黑" w:cs="微软雅黑"/>
                <w:b w:val="0"/>
                <w:i w:val="0"/>
                <w:color w:val="000000"/>
                <w:spacing w:val="1"/>
                <w:w w:val="99"/>
                <w:kern w:val="0"/>
                <w:position w:val="0"/>
                <w:sz w:val="22"/>
                <w:szCs w:val="22"/>
              </w:rPr>
              <w:t>一帧数据</w:t>
            </w:r>
            <w:r>
              <w:rPr>
                <w:rFonts w:ascii="微软雅黑" w:hAnsi="微软雅黑" w:eastAsia="微软雅黑" w:cs="微软雅黑"/>
                <w:b w:val="0"/>
                <w:i w:val="0"/>
                <w:color w:val="000000"/>
                <w:spacing w:val="1"/>
                <w:w w:val="100"/>
                <w:kern w:val="0"/>
                <w:position w:val="0"/>
                <w:sz w:val="22"/>
                <w:szCs w:val="22"/>
              </w:rPr>
              <w:t>读开始</w:t>
            </w:r>
          </w:p>
        </w:tc>
      </w:tr>
      <w:tr w14:paraId="61CAA7E2">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E1F4369">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read_req_ack</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4DB84EEF">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out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11886EB4">
            <w:pPr>
              <w:widowControl w:val="0"/>
              <w:kinsoku w:val="0"/>
              <w:autoSpaceDE w:val="0"/>
              <w:autoSpaceDN w:val="0"/>
              <w:adjustRightInd w:val="0"/>
              <w:spacing w:before="1" w:after="56" w:line="239" w:lineRule="auto"/>
              <w:ind w:left="333" w:right="0" w:firstLine="0"/>
              <w:jc w:val="left"/>
              <w:textAlignment w:val="baseline"/>
            </w:pPr>
            <w:r>
              <w:rPr>
                <w:rFonts w:ascii="微软雅黑" w:hAnsi="微软雅黑" w:eastAsia="微软雅黑" w:cs="微软雅黑"/>
                <w:b w:val="0"/>
                <w:i w:val="0"/>
                <w:color w:val="000000"/>
                <w:spacing w:val="1"/>
                <w:w w:val="99"/>
                <w:kern w:val="0"/>
                <w:position w:val="0"/>
                <w:sz w:val="22"/>
                <w:szCs w:val="22"/>
              </w:rPr>
              <w:t>一帧数据</w:t>
            </w:r>
            <w:r>
              <w:rPr>
                <w:rFonts w:ascii="微软雅黑" w:hAnsi="微软雅黑" w:eastAsia="微软雅黑" w:cs="微软雅黑"/>
                <w:b w:val="0"/>
                <w:i w:val="0"/>
                <w:color w:val="000000"/>
                <w:spacing w:val="1"/>
                <w:w w:val="100"/>
                <w:kern w:val="0"/>
                <w:position w:val="0"/>
                <w:sz w:val="22"/>
                <w:szCs w:val="22"/>
              </w:rPr>
              <w:t>读应答</w:t>
            </w:r>
          </w:p>
        </w:tc>
      </w:tr>
      <w:tr w14:paraId="261E481B">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51585A4">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read_finish</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1F656FBC">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out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C6638F3">
            <w:pPr>
              <w:widowControl w:val="0"/>
              <w:kinsoku w:val="0"/>
              <w:autoSpaceDE w:val="0"/>
              <w:autoSpaceDN w:val="0"/>
              <w:adjustRightInd w:val="0"/>
              <w:spacing w:before="1" w:after="56" w:line="239" w:lineRule="auto"/>
              <w:ind w:left="333" w:right="0" w:firstLine="0"/>
              <w:jc w:val="left"/>
              <w:textAlignment w:val="baseline"/>
            </w:pPr>
            <w:r>
              <w:rPr>
                <w:rFonts w:ascii="微软雅黑" w:hAnsi="微软雅黑" w:eastAsia="微软雅黑" w:cs="微软雅黑"/>
                <w:b w:val="0"/>
                <w:i w:val="0"/>
                <w:color w:val="000000"/>
                <w:spacing w:val="1"/>
                <w:w w:val="99"/>
                <w:kern w:val="0"/>
                <w:position w:val="0"/>
                <w:sz w:val="22"/>
                <w:szCs w:val="22"/>
              </w:rPr>
              <w:t>一帧数据</w:t>
            </w:r>
            <w:r>
              <w:rPr>
                <w:rFonts w:ascii="微软雅黑" w:hAnsi="微软雅黑" w:eastAsia="微软雅黑" w:cs="微软雅黑"/>
                <w:b w:val="0"/>
                <w:i w:val="0"/>
                <w:color w:val="000000"/>
                <w:spacing w:val="1"/>
                <w:w w:val="100"/>
                <w:kern w:val="0"/>
                <w:position w:val="0"/>
                <w:sz w:val="22"/>
                <w:szCs w:val="22"/>
              </w:rPr>
              <w:t>读完成</w:t>
            </w:r>
          </w:p>
        </w:tc>
      </w:tr>
      <w:tr w14:paraId="3B3E4D7B">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0C15ACC">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read_addr_0</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1DCB7FFE">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1FB4B71">
            <w:pPr>
              <w:widowControl w:val="0"/>
              <w:kinsoku w:val="0"/>
              <w:autoSpaceDE w:val="0"/>
              <w:autoSpaceDN w:val="0"/>
              <w:adjustRightInd w:val="0"/>
              <w:spacing w:before="1" w:after="56" w:line="239" w:lineRule="auto"/>
              <w:ind w:left="333" w:right="0" w:firstLine="0"/>
              <w:jc w:val="left"/>
              <w:textAlignment w:val="baseline"/>
            </w:pPr>
            <w:r>
              <w:rPr>
                <w:rFonts w:ascii="微软雅黑" w:hAnsi="微软雅黑" w:eastAsia="微软雅黑" w:cs="微软雅黑"/>
                <w:b w:val="0"/>
                <w:i w:val="0"/>
                <w:color w:val="000000"/>
                <w:spacing w:val="-2"/>
                <w:w w:val="99"/>
                <w:kern w:val="0"/>
                <w:position w:val="0"/>
                <w:sz w:val="22"/>
                <w:szCs w:val="22"/>
              </w:rPr>
              <w:t>一帧数据读基地址</w:t>
            </w:r>
            <w:r>
              <w:rPr>
                <w:rFonts w:ascii="微软雅黑" w:hAnsi="微软雅黑" w:eastAsia="微软雅黑"/>
                <w:b w:val="0"/>
                <w:i w:val="0"/>
                <w:color w:val="000000"/>
                <w:spacing w:val="0"/>
                <w:w w:val="70"/>
                <w:kern w:val="0"/>
                <w:position w:val="0"/>
                <w:sz w:val="22"/>
                <w:szCs w:val="22"/>
              </w:rPr>
              <w:t xml:space="preserve"> </w:t>
            </w:r>
            <w:r>
              <w:rPr>
                <w:rFonts w:ascii="Times New Roman" w:hAnsi="Times New Roman" w:eastAsia="Times New Roman" w:cs="Times New Roman"/>
                <w:b w:val="0"/>
                <w:i w:val="0"/>
                <w:color w:val="000000"/>
                <w:spacing w:val="-1"/>
                <w:w w:val="99"/>
                <w:kern w:val="0"/>
                <w:position w:val="0"/>
                <w:sz w:val="22"/>
                <w:szCs w:val="22"/>
              </w:rPr>
              <w:t>0</w:t>
            </w:r>
          </w:p>
        </w:tc>
      </w:tr>
      <w:tr w14:paraId="48D17776">
        <w:tblPrEx>
          <w:tblCellMar>
            <w:top w:w="0" w:type="dxa"/>
            <w:left w:w="10" w:type="dxa"/>
            <w:bottom w:w="0" w:type="dxa"/>
            <w:right w:w="10" w:type="dxa"/>
          </w:tblCellMar>
        </w:tblPrEx>
        <w:trPr>
          <w:cantSplit/>
          <w:trHeight w:val="429"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FAB9093">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read_addr_1</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DC36862">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51A3520">
            <w:pPr>
              <w:widowControl w:val="0"/>
              <w:kinsoku w:val="0"/>
              <w:autoSpaceDE w:val="0"/>
              <w:autoSpaceDN w:val="0"/>
              <w:adjustRightInd w:val="0"/>
              <w:spacing w:before="0" w:after="53" w:line="239" w:lineRule="auto"/>
              <w:ind w:left="333" w:right="0" w:firstLine="0"/>
              <w:jc w:val="left"/>
              <w:textAlignment w:val="baseline"/>
            </w:pPr>
            <w:r>
              <w:rPr>
                <w:rFonts w:ascii="微软雅黑" w:hAnsi="微软雅黑" w:eastAsia="微软雅黑" w:cs="微软雅黑"/>
                <w:b w:val="0"/>
                <w:i w:val="0"/>
                <w:color w:val="000000"/>
                <w:spacing w:val="-2"/>
                <w:w w:val="99"/>
                <w:kern w:val="0"/>
                <w:position w:val="0"/>
                <w:sz w:val="22"/>
                <w:szCs w:val="22"/>
              </w:rPr>
              <w:t>一帧数据读基地址</w:t>
            </w:r>
            <w:r>
              <w:rPr>
                <w:rFonts w:ascii="微软雅黑" w:hAnsi="微软雅黑" w:eastAsia="微软雅黑"/>
                <w:b w:val="0"/>
                <w:i w:val="0"/>
                <w:color w:val="000000"/>
                <w:spacing w:val="0"/>
                <w:w w:val="70"/>
                <w:kern w:val="0"/>
                <w:position w:val="0"/>
                <w:sz w:val="22"/>
                <w:szCs w:val="22"/>
              </w:rPr>
              <w:t xml:space="preserve"> </w:t>
            </w:r>
            <w:r>
              <w:rPr>
                <w:rFonts w:ascii="Times New Roman" w:hAnsi="Times New Roman" w:eastAsia="Times New Roman" w:cs="Times New Roman"/>
                <w:b w:val="0"/>
                <w:i w:val="0"/>
                <w:color w:val="000000"/>
                <w:spacing w:val="-1"/>
                <w:w w:val="99"/>
                <w:kern w:val="0"/>
                <w:position w:val="0"/>
                <w:sz w:val="22"/>
                <w:szCs w:val="22"/>
              </w:rPr>
              <w:t>1</w:t>
            </w:r>
          </w:p>
        </w:tc>
      </w:tr>
      <w:tr w14:paraId="763DDF3B">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677912C4">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read_addr_2</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71AB6AE">
            <w:pPr>
              <w:widowControl w:val="0"/>
              <w:kinsoku w:val="0"/>
              <w:autoSpaceDE w:val="0"/>
              <w:autoSpaceDN w:val="0"/>
              <w:adjustRightInd w:val="0"/>
              <w:spacing w:before="0" w:after="0" w:line="234"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126E76A1">
            <w:pPr>
              <w:widowControl w:val="0"/>
              <w:kinsoku w:val="0"/>
              <w:autoSpaceDE w:val="0"/>
              <w:autoSpaceDN w:val="0"/>
              <w:adjustRightInd w:val="0"/>
              <w:spacing w:before="1" w:after="57" w:line="239" w:lineRule="auto"/>
              <w:ind w:left="333" w:right="0" w:firstLine="0"/>
              <w:jc w:val="left"/>
              <w:textAlignment w:val="baseline"/>
            </w:pPr>
            <w:r>
              <w:rPr>
                <w:rFonts w:ascii="微软雅黑" w:hAnsi="微软雅黑" w:eastAsia="微软雅黑" w:cs="微软雅黑"/>
                <w:b w:val="0"/>
                <w:i w:val="0"/>
                <w:color w:val="000000"/>
                <w:spacing w:val="-2"/>
                <w:w w:val="99"/>
                <w:kern w:val="0"/>
                <w:position w:val="0"/>
                <w:sz w:val="22"/>
                <w:szCs w:val="22"/>
              </w:rPr>
              <w:t>一帧数据读基地址</w:t>
            </w:r>
            <w:r>
              <w:rPr>
                <w:rFonts w:ascii="微软雅黑" w:hAnsi="微软雅黑" w:eastAsia="微软雅黑"/>
                <w:b w:val="0"/>
                <w:i w:val="0"/>
                <w:color w:val="000000"/>
                <w:spacing w:val="0"/>
                <w:w w:val="70"/>
                <w:kern w:val="0"/>
                <w:position w:val="0"/>
                <w:sz w:val="22"/>
                <w:szCs w:val="22"/>
              </w:rPr>
              <w:t xml:space="preserve"> </w:t>
            </w:r>
            <w:r>
              <w:rPr>
                <w:rFonts w:ascii="Times New Roman" w:hAnsi="Times New Roman" w:eastAsia="Times New Roman" w:cs="Times New Roman"/>
                <w:b w:val="0"/>
                <w:i w:val="0"/>
                <w:color w:val="000000"/>
                <w:spacing w:val="-1"/>
                <w:w w:val="99"/>
                <w:kern w:val="0"/>
                <w:position w:val="0"/>
                <w:sz w:val="22"/>
                <w:szCs w:val="22"/>
              </w:rPr>
              <w:t>2</w:t>
            </w:r>
          </w:p>
        </w:tc>
      </w:tr>
      <w:tr w14:paraId="20B12ABD">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B680216">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read_addr_3</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316860C3">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4703E793">
            <w:pPr>
              <w:widowControl w:val="0"/>
              <w:kinsoku w:val="0"/>
              <w:autoSpaceDE w:val="0"/>
              <w:autoSpaceDN w:val="0"/>
              <w:adjustRightInd w:val="0"/>
              <w:spacing w:before="1" w:after="56" w:line="239" w:lineRule="auto"/>
              <w:ind w:left="333" w:right="0" w:firstLine="0"/>
              <w:jc w:val="left"/>
              <w:textAlignment w:val="baseline"/>
            </w:pPr>
            <w:r>
              <w:rPr>
                <w:rFonts w:ascii="微软雅黑" w:hAnsi="微软雅黑" w:eastAsia="微软雅黑" w:cs="微软雅黑"/>
                <w:b w:val="0"/>
                <w:i w:val="0"/>
                <w:color w:val="000000"/>
                <w:spacing w:val="-2"/>
                <w:w w:val="99"/>
                <w:kern w:val="0"/>
                <w:position w:val="0"/>
                <w:sz w:val="22"/>
                <w:szCs w:val="22"/>
              </w:rPr>
              <w:t>一帧数据读基地址</w:t>
            </w:r>
            <w:r>
              <w:rPr>
                <w:rFonts w:ascii="微软雅黑" w:hAnsi="微软雅黑" w:eastAsia="微软雅黑"/>
                <w:b w:val="0"/>
                <w:i w:val="0"/>
                <w:color w:val="000000"/>
                <w:spacing w:val="0"/>
                <w:w w:val="70"/>
                <w:kern w:val="0"/>
                <w:position w:val="0"/>
                <w:sz w:val="22"/>
                <w:szCs w:val="22"/>
              </w:rPr>
              <w:t xml:space="preserve"> </w:t>
            </w:r>
            <w:r>
              <w:rPr>
                <w:rFonts w:ascii="Times New Roman" w:hAnsi="Times New Roman" w:eastAsia="Times New Roman" w:cs="Times New Roman"/>
                <w:b w:val="0"/>
                <w:i w:val="0"/>
                <w:color w:val="000000"/>
                <w:spacing w:val="-1"/>
                <w:w w:val="99"/>
                <w:kern w:val="0"/>
                <w:position w:val="0"/>
                <w:sz w:val="22"/>
                <w:szCs w:val="22"/>
              </w:rPr>
              <w:t>3</w:t>
            </w:r>
          </w:p>
        </w:tc>
      </w:tr>
      <w:tr w14:paraId="3BE454E2">
        <w:tblPrEx>
          <w:tblCellMar>
            <w:top w:w="0" w:type="dxa"/>
            <w:left w:w="10" w:type="dxa"/>
            <w:bottom w:w="0" w:type="dxa"/>
            <w:right w:w="10" w:type="dxa"/>
          </w:tblCellMar>
        </w:tblPrEx>
        <w:trPr>
          <w:cantSplit/>
          <w:trHeight w:val="3862"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1E64F8B">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read_addr_index</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1D52433">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242B268">
            <w:pPr>
              <w:widowControl w:val="0"/>
              <w:kinsoku w:val="0"/>
              <w:autoSpaceDE w:val="0"/>
              <w:autoSpaceDN w:val="0"/>
              <w:adjustRightInd w:val="0"/>
              <w:spacing w:before="0" w:after="0" w:line="239"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一帧数据</w:t>
            </w:r>
            <w:r>
              <w:rPr>
                <w:rFonts w:ascii="微软雅黑" w:hAnsi="微软雅黑" w:eastAsia="微软雅黑" w:cs="微软雅黑"/>
                <w:b w:val="0"/>
                <w:i w:val="0"/>
                <w:color w:val="000000"/>
                <w:spacing w:val="1"/>
                <w:w w:val="100"/>
                <w:kern w:val="0"/>
                <w:position w:val="0"/>
                <w:sz w:val="22"/>
                <w:szCs w:val="22"/>
              </w:rPr>
              <w:t>读基地</w:t>
            </w:r>
            <w:r>
              <w:rPr>
                <w:rFonts w:ascii="微软雅黑" w:hAnsi="微软雅黑" w:eastAsia="微软雅黑" w:cs="微软雅黑"/>
                <w:b w:val="0"/>
                <w:i w:val="0"/>
                <w:color w:val="000000"/>
                <w:spacing w:val="0"/>
                <w:w w:val="100"/>
                <w:kern w:val="0"/>
                <w:position w:val="0"/>
                <w:sz w:val="22"/>
                <w:szCs w:val="22"/>
              </w:rPr>
              <w:t>址选择</w:t>
            </w:r>
          </w:p>
          <w:p w14:paraId="60DD6110">
            <w:pPr>
              <w:widowControl w:val="0"/>
              <w:kinsoku w:val="0"/>
              <w:autoSpaceDE w:val="0"/>
              <w:autoSpaceDN w:val="0"/>
              <w:adjustRightInd w:val="0"/>
              <w:spacing w:before="0" w:after="0" w:line="342" w:lineRule="auto"/>
              <w:ind w:left="0" w:right="0" w:firstLine="0"/>
              <w:jc w:val="both"/>
              <w:textAlignment w:val="baseline"/>
              <w:rPr>
                <w:rFonts w:ascii="Arial" w:hAnsi="Arial" w:eastAsia="Arial" w:cs="Arial"/>
                <w:sz w:val="20"/>
                <w:szCs w:val="20"/>
              </w:rPr>
            </w:pPr>
          </w:p>
          <w:p w14:paraId="0DA9AE5E">
            <w:pPr>
              <w:widowControl w:val="0"/>
              <w:kinsoku w:val="0"/>
              <w:autoSpaceDE w:val="0"/>
              <w:autoSpaceDN w:val="0"/>
              <w:adjustRightInd w:val="0"/>
              <w:spacing w:before="0" w:after="0" w:line="239"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0</w:t>
            </w:r>
            <w:r>
              <w:rPr>
                <w:rFonts w:ascii="微软雅黑" w:hAnsi="微软雅黑" w:eastAsia="微软雅黑" w:cs="微软雅黑"/>
                <w:b w:val="0"/>
                <w:i w:val="0"/>
                <w:color w:val="000000"/>
                <w:spacing w:val="0"/>
                <w:w w:val="100"/>
                <w:kern w:val="0"/>
                <w:position w:val="0"/>
                <w:sz w:val="22"/>
                <w:szCs w:val="22"/>
              </w:rPr>
              <w:t>：</w:t>
            </w:r>
            <w:r>
              <w:rPr>
                <w:rFonts w:ascii="Times New Roman" w:hAnsi="Times New Roman" w:eastAsia="Times New Roman" w:cs="Times New Roman"/>
                <w:b w:val="0"/>
                <w:i w:val="0"/>
                <w:color w:val="000000"/>
                <w:spacing w:val="0"/>
                <w:w w:val="100"/>
                <w:kern w:val="0"/>
                <w:position w:val="0"/>
                <w:sz w:val="22"/>
                <w:szCs w:val="22"/>
              </w:rPr>
              <w:t>read_addr_0</w:t>
            </w:r>
          </w:p>
          <w:p w14:paraId="615BEF66">
            <w:pPr>
              <w:widowControl w:val="0"/>
              <w:kinsoku w:val="0"/>
              <w:autoSpaceDE w:val="0"/>
              <w:autoSpaceDN w:val="0"/>
              <w:adjustRightInd w:val="0"/>
              <w:spacing w:before="1" w:after="0" w:line="349" w:lineRule="auto"/>
              <w:ind w:left="0" w:right="0" w:firstLine="0"/>
              <w:jc w:val="both"/>
              <w:textAlignment w:val="baseline"/>
              <w:rPr>
                <w:rFonts w:ascii="Arial" w:hAnsi="Arial" w:eastAsia="Arial" w:cs="Arial"/>
                <w:sz w:val="20"/>
                <w:szCs w:val="20"/>
              </w:rPr>
            </w:pPr>
          </w:p>
          <w:p w14:paraId="2470B778">
            <w:pPr>
              <w:widowControl w:val="0"/>
              <w:kinsoku w:val="0"/>
              <w:autoSpaceDE w:val="0"/>
              <w:autoSpaceDN w:val="0"/>
              <w:adjustRightInd w:val="0"/>
              <w:spacing w:before="0" w:after="0" w:line="240" w:lineRule="auto"/>
              <w:ind w:left="333" w:right="0" w:firstLine="0"/>
              <w:jc w:val="left"/>
              <w:textAlignment w:val="baseline"/>
            </w:pPr>
            <w:r>
              <w:rPr>
                <w:rFonts w:ascii="Times New Roman" w:hAnsi="Times New Roman" w:eastAsia="Times New Roman" w:cs="Times New Roman"/>
                <w:b w:val="0"/>
                <w:i w:val="0"/>
                <w:color w:val="000000"/>
                <w:spacing w:val="1"/>
                <w:w w:val="100"/>
                <w:kern w:val="0"/>
                <w:position w:val="0"/>
                <w:sz w:val="22"/>
                <w:szCs w:val="22"/>
              </w:rPr>
              <w:t>1</w:t>
            </w:r>
            <w:r>
              <w:rPr>
                <w:rFonts w:ascii="微软雅黑" w:hAnsi="微软雅黑" w:eastAsia="微软雅黑" w:cs="微软雅黑"/>
                <w:b w:val="0"/>
                <w:i w:val="0"/>
                <w:color w:val="000000"/>
                <w:spacing w:val="0"/>
                <w:w w:val="100"/>
                <w:kern w:val="0"/>
                <w:position w:val="0"/>
                <w:sz w:val="22"/>
                <w:szCs w:val="22"/>
              </w:rPr>
              <w:t>：</w:t>
            </w:r>
            <w:r>
              <w:rPr>
                <w:rFonts w:ascii="Times New Roman" w:hAnsi="Times New Roman" w:eastAsia="Times New Roman" w:cs="Times New Roman"/>
                <w:b w:val="0"/>
                <w:i w:val="0"/>
                <w:color w:val="000000"/>
                <w:spacing w:val="0"/>
                <w:w w:val="100"/>
                <w:kern w:val="0"/>
                <w:position w:val="0"/>
                <w:sz w:val="22"/>
                <w:szCs w:val="22"/>
              </w:rPr>
              <w:t>read_addr_1</w:t>
            </w:r>
          </w:p>
          <w:p w14:paraId="6B6B4D3E">
            <w:pPr>
              <w:widowControl w:val="0"/>
              <w:kinsoku w:val="0"/>
              <w:autoSpaceDE w:val="0"/>
              <w:autoSpaceDN w:val="0"/>
              <w:adjustRightInd w:val="0"/>
              <w:spacing w:before="0" w:after="0" w:line="352" w:lineRule="auto"/>
              <w:ind w:left="0" w:right="0" w:firstLine="0"/>
              <w:jc w:val="both"/>
              <w:textAlignment w:val="baseline"/>
              <w:rPr>
                <w:rFonts w:ascii="Arial" w:hAnsi="Arial" w:eastAsia="Arial" w:cs="Arial"/>
                <w:sz w:val="20"/>
                <w:szCs w:val="20"/>
              </w:rPr>
            </w:pPr>
          </w:p>
          <w:p w14:paraId="010E01DC">
            <w:pPr>
              <w:widowControl w:val="0"/>
              <w:kinsoku w:val="0"/>
              <w:autoSpaceDE w:val="0"/>
              <w:autoSpaceDN w:val="0"/>
              <w:adjustRightInd w:val="0"/>
              <w:spacing w:before="0" w:after="0" w:line="239" w:lineRule="auto"/>
              <w:ind w:left="333" w:right="0" w:firstLine="0"/>
              <w:jc w:val="left"/>
              <w:textAlignment w:val="baseline"/>
            </w:pPr>
            <w:r>
              <w:rPr>
                <w:rFonts w:ascii="Times New Roman" w:hAnsi="Times New Roman" w:eastAsia="Times New Roman" w:cs="Times New Roman"/>
                <w:b w:val="0"/>
                <w:i w:val="0"/>
                <w:color w:val="000000"/>
                <w:spacing w:val="1"/>
                <w:w w:val="100"/>
                <w:kern w:val="0"/>
                <w:position w:val="0"/>
                <w:sz w:val="22"/>
                <w:szCs w:val="22"/>
              </w:rPr>
              <w:t>2</w:t>
            </w:r>
            <w:r>
              <w:rPr>
                <w:rFonts w:ascii="微软雅黑" w:hAnsi="微软雅黑" w:eastAsia="微软雅黑" w:cs="微软雅黑"/>
                <w:b w:val="0"/>
                <w:i w:val="0"/>
                <w:color w:val="000000"/>
                <w:spacing w:val="0"/>
                <w:w w:val="100"/>
                <w:kern w:val="0"/>
                <w:position w:val="0"/>
                <w:sz w:val="22"/>
                <w:szCs w:val="22"/>
              </w:rPr>
              <w:t>：</w:t>
            </w:r>
            <w:r>
              <w:rPr>
                <w:rFonts w:ascii="Times New Roman" w:hAnsi="Times New Roman" w:eastAsia="Times New Roman" w:cs="Times New Roman"/>
                <w:b w:val="0"/>
                <w:i w:val="0"/>
                <w:color w:val="000000"/>
                <w:spacing w:val="0"/>
                <w:w w:val="100"/>
                <w:kern w:val="0"/>
                <w:position w:val="0"/>
                <w:sz w:val="22"/>
                <w:szCs w:val="22"/>
              </w:rPr>
              <w:t>read_addr_2</w:t>
            </w:r>
          </w:p>
          <w:p w14:paraId="475E7626">
            <w:pPr>
              <w:widowControl w:val="0"/>
              <w:kinsoku w:val="0"/>
              <w:autoSpaceDE w:val="0"/>
              <w:autoSpaceDN w:val="0"/>
              <w:adjustRightInd w:val="0"/>
              <w:spacing w:before="0" w:after="0" w:line="350" w:lineRule="auto"/>
              <w:ind w:left="0" w:right="0" w:firstLine="0"/>
              <w:jc w:val="both"/>
              <w:textAlignment w:val="baseline"/>
              <w:rPr>
                <w:rFonts w:ascii="Arial" w:hAnsi="Arial" w:eastAsia="Arial" w:cs="Arial"/>
                <w:sz w:val="20"/>
                <w:szCs w:val="20"/>
              </w:rPr>
            </w:pPr>
          </w:p>
          <w:p w14:paraId="1F42796F">
            <w:pPr>
              <w:widowControl w:val="0"/>
              <w:kinsoku w:val="0"/>
              <w:autoSpaceDE w:val="0"/>
              <w:autoSpaceDN w:val="0"/>
              <w:adjustRightInd w:val="0"/>
              <w:spacing w:before="0" w:after="0" w:line="240" w:lineRule="auto"/>
              <w:ind w:left="333" w:right="0" w:firstLine="0"/>
              <w:jc w:val="left"/>
              <w:textAlignment w:val="baseline"/>
            </w:pPr>
            <w:r>
              <w:rPr>
                <w:rFonts w:ascii="Times New Roman" w:hAnsi="Times New Roman" w:eastAsia="Times New Roman" w:cs="Times New Roman"/>
                <w:b w:val="0"/>
                <w:i w:val="0"/>
                <w:color w:val="000000"/>
                <w:spacing w:val="1"/>
                <w:w w:val="100"/>
                <w:kern w:val="0"/>
                <w:position w:val="0"/>
                <w:sz w:val="22"/>
                <w:szCs w:val="22"/>
              </w:rPr>
              <w:t>3</w:t>
            </w:r>
            <w:r>
              <w:rPr>
                <w:rFonts w:ascii="微软雅黑" w:hAnsi="微软雅黑" w:eastAsia="微软雅黑" w:cs="微软雅黑"/>
                <w:b w:val="0"/>
                <w:i w:val="0"/>
                <w:color w:val="000000"/>
                <w:spacing w:val="0"/>
                <w:w w:val="100"/>
                <w:kern w:val="0"/>
                <w:position w:val="0"/>
                <w:sz w:val="22"/>
                <w:szCs w:val="22"/>
              </w:rPr>
              <w:t>：</w:t>
            </w:r>
            <w:r>
              <w:rPr>
                <w:rFonts w:ascii="Times New Roman" w:hAnsi="Times New Roman" w:eastAsia="Times New Roman" w:cs="Times New Roman"/>
                <w:b w:val="0"/>
                <w:i w:val="0"/>
                <w:color w:val="000000"/>
                <w:spacing w:val="0"/>
                <w:w w:val="100"/>
                <w:kern w:val="0"/>
                <w:position w:val="0"/>
                <w:sz w:val="22"/>
                <w:szCs w:val="22"/>
              </w:rPr>
              <w:t>read_addr_3</w:t>
            </w:r>
          </w:p>
        </w:tc>
      </w:tr>
      <w:tr w14:paraId="03F96935">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0DF1DAD">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read_len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6EBE0D28">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29509C0">
            <w:pPr>
              <w:widowControl w:val="0"/>
              <w:kinsoku w:val="0"/>
              <w:autoSpaceDE w:val="0"/>
              <w:autoSpaceDN w:val="0"/>
              <w:adjustRightInd w:val="0"/>
              <w:spacing w:before="0" w:after="54" w:line="240" w:lineRule="auto"/>
              <w:ind w:left="333" w:right="0" w:firstLine="0"/>
              <w:jc w:val="left"/>
              <w:textAlignment w:val="baseline"/>
            </w:pPr>
            <w:r>
              <w:rPr>
                <w:rFonts w:ascii="微软雅黑" w:hAnsi="微软雅黑" w:eastAsia="微软雅黑" w:cs="微软雅黑"/>
                <w:b w:val="0"/>
                <w:i w:val="0"/>
                <w:color w:val="000000"/>
                <w:spacing w:val="1"/>
                <w:w w:val="99"/>
                <w:kern w:val="0"/>
                <w:position w:val="0"/>
                <w:sz w:val="22"/>
                <w:szCs w:val="22"/>
              </w:rPr>
              <w:t>帧数据读</w:t>
            </w:r>
            <w:r>
              <w:rPr>
                <w:rFonts w:ascii="微软雅黑" w:hAnsi="微软雅黑" w:eastAsia="微软雅黑" w:cs="微软雅黑"/>
                <w:b w:val="0"/>
                <w:i w:val="0"/>
                <w:color w:val="000000"/>
                <w:spacing w:val="1"/>
                <w:w w:val="100"/>
                <w:kern w:val="0"/>
                <w:position w:val="0"/>
                <w:sz w:val="22"/>
                <w:szCs w:val="22"/>
              </w:rPr>
              <w:t>长度</w:t>
            </w:r>
          </w:p>
        </w:tc>
      </w:tr>
      <w:tr w14:paraId="003A0710">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6196942E">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fifo_aclr</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60E7C6F2">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out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47C0CB78">
            <w:pPr>
              <w:widowControl w:val="0"/>
              <w:kinsoku w:val="0"/>
              <w:autoSpaceDE w:val="0"/>
              <w:autoSpaceDN w:val="0"/>
              <w:adjustRightInd w:val="0"/>
              <w:spacing w:before="0" w:after="54" w:line="240" w:lineRule="auto"/>
              <w:ind w:left="333" w:right="0" w:firstLine="0"/>
              <w:jc w:val="left"/>
              <w:textAlignment w:val="baseline"/>
            </w:pPr>
            <w:r>
              <w:rPr>
                <w:rFonts w:ascii="微软雅黑" w:hAnsi="微软雅黑" w:eastAsia="微软雅黑" w:cs="微软雅黑"/>
                <w:b w:val="0"/>
                <w:i w:val="0"/>
                <w:color w:val="000000"/>
                <w:spacing w:val="-2"/>
                <w:w w:val="99"/>
                <w:kern w:val="0"/>
                <w:position w:val="0"/>
                <w:sz w:val="22"/>
                <w:szCs w:val="22"/>
              </w:rPr>
              <w:t>外部</w:t>
            </w:r>
            <w:r>
              <w:rPr>
                <w:rFonts w:ascii="微软雅黑" w:hAnsi="微软雅黑" w:eastAsia="微软雅黑"/>
                <w:b w:val="0"/>
                <w:i w:val="0"/>
                <w:color w:val="000000"/>
                <w:spacing w:val="0"/>
                <w:w w:val="70"/>
                <w:kern w:val="0"/>
                <w:position w:val="0"/>
                <w:sz w:val="22"/>
                <w:szCs w:val="22"/>
              </w:rPr>
              <w:t xml:space="preserve"> </w:t>
            </w:r>
            <w:r>
              <w:rPr>
                <w:rFonts w:ascii="Times New Roman" w:hAnsi="Times New Roman" w:eastAsia="Times New Roman" w:cs="Times New Roman"/>
                <w:b w:val="0"/>
                <w:i w:val="0"/>
                <w:color w:val="000000"/>
                <w:spacing w:val="0"/>
                <w:w w:val="99"/>
                <w:kern w:val="0"/>
                <w:position w:val="0"/>
                <w:sz w:val="22"/>
                <w:szCs w:val="22"/>
              </w:rPr>
              <w:t>FI</w:t>
            </w:r>
            <w:r>
              <w:rPr>
                <w:rFonts w:ascii="Times New Roman" w:hAnsi="Times New Roman" w:eastAsia="Times New Roman" w:cs="Times New Roman"/>
                <w:b w:val="0"/>
                <w:i w:val="0"/>
                <w:color w:val="000000"/>
                <w:spacing w:val="-1"/>
                <w:w w:val="99"/>
                <w:kern w:val="0"/>
                <w:position w:val="0"/>
                <w:sz w:val="22"/>
                <w:szCs w:val="22"/>
              </w:rPr>
              <w:t>FO</w:t>
            </w:r>
            <w:r>
              <w:rPr>
                <w:rFonts w:ascii="Times New Roman" w:hAnsi="Times New Roman" w:eastAsia="Times New Roman"/>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2"/>
                <w:w w:val="99"/>
                <w:kern w:val="0"/>
                <w:position w:val="0"/>
                <w:sz w:val="22"/>
                <w:szCs w:val="22"/>
              </w:rPr>
              <w:t>异步复位</w:t>
            </w:r>
          </w:p>
        </w:tc>
      </w:tr>
      <w:tr w14:paraId="037A59B9">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247547E8">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wrusedw</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DDCBAB3">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3A02D88E">
            <w:pPr>
              <w:widowControl w:val="0"/>
              <w:kinsoku w:val="0"/>
              <w:autoSpaceDE w:val="0"/>
              <w:autoSpaceDN w:val="0"/>
              <w:adjustRightInd w:val="0"/>
              <w:spacing w:before="0" w:after="49" w:line="240"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FIFO</w:t>
            </w:r>
            <w:r>
              <w:rPr>
                <w:rFonts w:ascii="Times New Roman" w:hAnsi="Times New Roman" w:eastAsia="Times New Roman"/>
                <w:b w:val="0"/>
                <w:i w:val="0"/>
                <w:color w:val="000000"/>
                <w:spacing w:val="0"/>
                <w:w w:val="82"/>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写端使用空间大小</w:t>
            </w:r>
          </w:p>
        </w:tc>
      </w:tr>
    </w:tbl>
    <w:p w14:paraId="3AE09583">
      <w:pPr>
        <w:widowControl w:val="0"/>
        <w:kinsoku w:val="0"/>
        <w:autoSpaceDE w:val="0"/>
        <w:autoSpaceDN w:val="0"/>
        <w:adjustRightInd w:val="0"/>
        <w:spacing w:before="5" w:after="0" w:line="239" w:lineRule="auto"/>
        <w:ind w:left="4037" w:right="0" w:firstLine="0"/>
        <w:jc w:val="left"/>
        <w:textAlignment w:val="baseline"/>
      </w:pPr>
      <w:r>
        <w:rPr>
          <w:rFonts w:ascii="Calibri" w:hAnsi="Calibri" w:eastAsia="Calibri" w:cs="Calibri"/>
          <w:b w:val="0"/>
          <w:i w:val="0"/>
          <w:color w:val="000000"/>
          <w:spacing w:val="0"/>
          <w:w w:val="100"/>
          <w:kern w:val="0"/>
          <w:position w:val="0"/>
          <w:sz w:val="22"/>
          <w:szCs w:val="22"/>
        </w:rPr>
        <w:t>frame_fifo_read</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模块端口</w:t>
      </w:r>
    </w:p>
    <w:p w14:paraId="191A1164">
      <w:pPr>
        <w:widowControl w:val="0"/>
        <w:kinsoku w:val="0"/>
        <w:autoSpaceDE w:val="0"/>
        <w:autoSpaceDN w:val="0"/>
        <w:adjustRightInd w:val="0"/>
        <w:spacing w:before="0" w:after="0" w:line="262" w:lineRule="auto"/>
        <w:ind w:left="338" w:right="0" w:firstLine="0"/>
        <w:jc w:val="both"/>
        <w:textAlignment w:val="baseline"/>
        <w:rPr>
          <w:rFonts w:ascii="Arial" w:hAnsi="Arial" w:eastAsia="Arial" w:cs="Arial"/>
          <w:sz w:val="20"/>
          <w:szCs w:val="20"/>
        </w:rPr>
      </w:pPr>
    </w:p>
    <w:p w14:paraId="34E3F921">
      <w:pPr>
        <w:widowControl w:val="0"/>
        <w:kinsoku w:val="0"/>
        <w:autoSpaceDE w:val="0"/>
        <w:autoSpaceDN w:val="0"/>
        <w:adjustRightInd w:val="0"/>
        <w:spacing w:before="2" w:after="0" w:line="258" w:lineRule="auto"/>
        <w:ind w:left="338" w:right="359" w:firstLine="439"/>
        <w:jc w:val="left"/>
        <w:textAlignment w:val="baseline"/>
      </w:pPr>
      <w:r>
        <w:rPr>
          <w:rFonts w:ascii="Calibri" w:hAnsi="Calibri" w:eastAsia="Calibri" w:cs="Calibri"/>
          <w:b w:val="0"/>
          <w:i w:val="0"/>
          <w:color w:val="000000"/>
          <w:spacing w:val="0"/>
          <w:w w:val="100"/>
          <w:kern w:val="0"/>
          <w:position w:val="0"/>
          <w:sz w:val="22"/>
          <w:szCs w:val="22"/>
        </w:rPr>
        <w:t>audio_key</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模块主要完成录音播放的按键控制，状态转换如下，当按键按下后进入录音状态，</w:t>
      </w:r>
      <w:r>
        <w:rPr>
          <w:rFonts w:ascii="微软雅黑" w:hAnsi="微软雅黑" w:eastAsia="微软雅黑"/>
          <w:b w:val="0"/>
          <w:i w:val="0"/>
          <w:color w:val="000000"/>
          <w:spacing w:val="0"/>
          <w:w w:val="10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当按键松</w:t>
      </w:r>
      <w:r>
        <w:rPr>
          <w:rFonts w:ascii="微软雅黑" w:hAnsi="微软雅黑" w:eastAsia="微软雅黑" w:cs="微软雅黑"/>
          <w:b w:val="0"/>
          <w:i w:val="0"/>
          <w:color w:val="000000"/>
          <w:spacing w:val="0"/>
          <w:w w:val="100"/>
          <w:kern w:val="0"/>
          <w:position w:val="0"/>
          <w:sz w:val="22"/>
          <w:szCs w:val="22"/>
        </w:rPr>
        <w:t>开时进入播放</w:t>
      </w:r>
      <w:r>
        <w:rPr>
          <w:rFonts w:ascii="微软雅黑" w:hAnsi="微软雅黑" w:eastAsia="微软雅黑" w:cs="微软雅黑"/>
          <w:b w:val="0"/>
          <w:i w:val="0"/>
          <w:color w:val="000000"/>
          <w:spacing w:val="2"/>
          <w:w w:val="100"/>
          <w:kern w:val="0"/>
          <w:position w:val="0"/>
          <w:sz w:val="22"/>
          <w:szCs w:val="22"/>
        </w:rPr>
        <w:t>状</w:t>
      </w:r>
      <w:r>
        <w:rPr>
          <w:rFonts w:ascii="微软雅黑" w:hAnsi="微软雅黑" w:eastAsia="微软雅黑" w:cs="微软雅黑"/>
          <w:b w:val="0"/>
          <w:i w:val="0"/>
          <w:color w:val="000000"/>
          <w:spacing w:val="1"/>
          <w:w w:val="100"/>
          <w:kern w:val="0"/>
          <w:position w:val="0"/>
          <w:sz w:val="22"/>
          <w:szCs w:val="22"/>
        </w:rPr>
        <w:t>态。</w:t>
      </w:r>
    </w:p>
    <w:p w14:paraId="3DBA6A32">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4F0149C2">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09048FA0">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42FD2BF2">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227E80B5">
      <w:pPr>
        <w:widowControl w:val="0"/>
        <w:kinsoku w:val="0"/>
        <w:autoSpaceDE w:val="0"/>
        <w:autoSpaceDN w:val="0"/>
        <w:adjustRightInd w:val="0"/>
        <w:spacing w:before="0" w:after="0" w:line="229" w:lineRule="auto"/>
        <w:ind w:left="338" w:right="0" w:firstLine="0"/>
        <w:jc w:val="both"/>
        <w:textAlignment w:val="baseline"/>
        <w:rPr>
          <w:rFonts w:ascii="Arial" w:hAnsi="Arial" w:eastAsia="Arial" w:cs="Arial"/>
          <w:sz w:val="20"/>
          <w:szCs w:val="20"/>
        </w:rPr>
      </w:pPr>
    </w:p>
    <w:p w14:paraId="68C40C28">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r>
        <w:drawing>
          <wp:anchor distT="0" distB="0" distL="0" distR="0" simplePos="0" relativeHeight="251660288" behindDoc="0" locked="0" layoutInCell="1" allowOverlap="1">
            <wp:simplePos x="0" y="0"/>
            <wp:positionH relativeFrom="page">
              <wp:posOffset>2330450</wp:posOffset>
            </wp:positionH>
            <wp:positionV relativeFrom="paragraph">
              <wp:posOffset>-533400</wp:posOffset>
            </wp:positionV>
            <wp:extent cx="3429635" cy="1339215"/>
            <wp:effectExtent l="0" t="0" r="0" b="0"/>
            <wp:wrapNone/>
            <wp:docPr id="848" name="Image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84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a:xfrm>
                      <a:off x="0" y="0"/>
                      <a:ext cx="3429762" cy="1339088"/>
                    </a:xfrm>
                    <a:prstGeom prst="rect">
                      <a:avLst/>
                    </a:prstGeom>
                  </pic:spPr>
                </pic:pic>
              </a:graphicData>
            </a:graphic>
          </wp:anchor>
        </w:drawing>
      </w:r>
    </w:p>
    <w:p w14:paraId="2B5A4D38">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37307A1F">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4A8BD509">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16010E6D">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0A6CAE65">
      <w:pPr>
        <w:widowControl w:val="0"/>
        <w:kinsoku w:val="0"/>
        <w:autoSpaceDE w:val="0"/>
        <w:autoSpaceDN w:val="0"/>
        <w:adjustRightInd w:val="0"/>
        <w:spacing w:before="1" w:after="0" w:line="330" w:lineRule="auto"/>
        <w:ind w:left="338" w:right="0" w:firstLine="0"/>
        <w:jc w:val="both"/>
        <w:textAlignment w:val="baseline"/>
        <w:rPr>
          <w:rFonts w:ascii="Arial" w:hAnsi="Arial" w:eastAsia="Arial" w:cs="Arial"/>
          <w:sz w:val="20"/>
          <w:szCs w:val="20"/>
        </w:rPr>
      </w:pPr>
      <w:r>
        <mc:AlternateContent>
          <mc:Choice Requires="wpc">
            <w:drawing>
              <wp:anchor distT="0" distB="0" distL="0" distR="0" simplePos="0" relativeHeight="251659264" behindDoc="1" locked="0" layoutInCell="1" allowOverlap="1">
                <wp:simplePos x="0" y="0"/>
                <wp:positionH relativeFrom="page">
                  <wp:posOffset>845820</wp:posOffset>
                </wp:positionH>
                <wp:positionV relativeFrom="paragraph">
                  <wp:posOffset>176530</wp:posOffset>
                </wp:positionV>
                <wp:extent cx="5972175" cy="18415"/>
                <wp:effectExtent l="0" t="0" r="0" b="0"/>
                <wp:wrapNone/>
                <wp:docPr id="855" name="Image8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8" name="任意多边形 98"/>
                        <wps:cNvSpPr/>
                        <wps:spPr>
                          <a:xfrm>
                            <a:off x="0" y="0"/>
                            <a:ext cx="4569841" cy="18288"/>
                          </a:xfrm>
                          <a:custGeom>
                            <a:avLst/>
                            <a:gdLst/>
                            <a:ahLst/>
                            <a:cxnLst/>
                            <a:rect l="l" t="t" r="r" b="b"/>
                            <a:pathLst>
                              <a:path w="4569841" h="18288">
                                <a:moveTo>
                                  <a:pt x="0" y="18288"/>
                                </a:moveTo>
                                <a:lnTo>
                                  <a:pt x="4569841" y="18288"/>
                                </a:lnTo>
                                <a:lnTo>
                                  <a:pt x="4569841" y="0"/>
                                </a:lnTo>
                                <a:lnTo>
                                  <a:pt x="0" y="0"/>
                                </a:lnTo>
                                <a:lnTo>
                                  <a:pt x="0" y="18288"/>
                                </a:lnTo>
                              </a:path>
                            </a:pathLst>
                          </a:custGeom>
                          <a:solidFill>
                            <a:srgbClr val="E36C0A">
                              <a:alpha val="100000"/>
                            </a:srgbClr>
                          </a:solidFill>
                        </wps:spPr>
                        <wps:bodyPr/>
                      </wps:wsp>
                      <wps:wsp>
                        <wps:cNvPr id="99" name="任意多边形 99"/>
                        <wps:cNvSpPr/>
                        <wps:spPr>
                          <a:xfrm>
                            <a:off x="4569917"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100" name="任意多边形 100"/>
                        <wps:cNvSpPr/>
                        <wps:spPr>
                          <a:xfrm>
                            <a:off x="4588205" y="0"/>
                            <a:ext cx="1384046" cy="18288"/>
                          </a:xfrm>
                          <a:custGeom>
                            <a:avLst/>
                            <a:gdLst/>
                            <a:ahLst/>
                            <a:cxnLst/>
                            <a:rect l="l" t="t" r="r" b="b"/>
                            <a:pathLst>
                              <a:path w="1384046" h="18288">
                                <a:moveTo>
                                  <a:pt x="0" y="18288"/>
                                </a:moveTo>
                                <a:lnTo>
                                  <a:pt x="1384046" y="18288"/>
                                </a:lnTo>
                                <a:lnTo>
                                  <a:pt x="1384046" y="0"/>
                                </a:lnTo>
                                <a:lnTo>
                                  <a:pt x="0" y="0"/>
                                </a:lnTo>
                                <a:lnTo>
                                  <a:pt x="0" y="18288"/>
                                </a:lnTo>
                              </a:path>
                            </a:pathLst>
                          </a:custGeom>
                          <a:solidFill>
                            <a:srgbClr val="E36C0A">
                              <a:alpha val="100000"/>
                            </a:srgbClr>
                          </a:solidFill>
                        </wps:spPr>
                        <wps:bodyPr/>
                      </wps:wsp>
                    </wpc:wpc>
                  </a:graphicData>
                </a:graphic>
              </wp:anchor>
            </w:drawing>
          </mc:Choice>
          <mc:Fallback>
            <w:pict>
              <v:group id="Image855" o:spid="_x0000_s1026" o:spt="203" style="position:absolute;left:0pt;margin-left:66.6pt;margin-top:13.9pt;height:1.45pt;width:470.25pt;mso-position-horizontal-relative:page;z-index:-251657216;mso-width-relative:page;mso-height-relative:page;" coordsize="5972252,18288" editas="canvas" o:gfxdata="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DGvv1DZAAAACgEAAA8AAAAAAAAAAQAgAAAAIgAA&#10;AGRycy9kb3ducmV2LnhtbFBLAQIUABQAAAAIAIdO4kBvG/5P6wIAAHQLAAAOAAAAAAAAAAEAIAAA&#10;ACgBAABkcnMvZTJvRG9jLnhtbFBLBQYAAAAABgAGAFkBAACFBgAAAAA=&#10;">
                <o:lock v:ext="edit" aspectratio="f"/>
                <v:shape id="Image855" o:spid="_x0000_s1026" style="position:absolute;left:0;top:0;height:18288;width:5972252;" filled="f" stroked="f" coordsize="21600,21600" o:gfxdata="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Ma+/UNkAAAAKAQAADwAAAAAAAAABACAAAAAiAAAAZHJzL2Rvd25y&#10;ZXYueG1sUEsBAhQAFAAAAAgAh07iQOZUe1GoAgAAvQoAAA4AAAAAAAAAAQAgAAAAKAEAAGRycy9l&#10;Mm9Eb2MueG1sUEsFBgAAAAAGAAYAWQEAAEIGAAAAAA==&#10;">
                  <v:fill on="f" focussize="0,0"/>
                  <v:stroke on="f"/>
                  <v:imagedata o:title=""/>
                  <o:lock v:ext="edit" aspectratio="t"/>
                </v:shape>
                <v:shape id="_x0000_s1026" o:spid="_x0000_s1026" o:spt="100" style="position:absolute;left:0;top:0;height:18288;width:4569841;" fillcolor="#E36C0A" filled="t" stroked="f" coordsize="4569841,18288" o:gfxdata="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wYbS2AAA&#10;AAoBAAAPAAAAAAAAAAEAIAAAACIAAABkcnMvZG93bnJldi54bWxQSwECFAAUAAAACACHTuJARZG2&#10;qh4CAACpBAAADgAAAAAAAAABACAAAAAnAQAAZHJzL2Uyb0RvYy54bWxQSwUGAAAAAAYABgBZAQAA&#10;twUAAAAA&#10;" path="m0,18288l4569841,18288,4569841,0,0,0,0,18288e">
                  <v:fill on="t" focussize="0,0"/>
                  <v:stroke on="f"/>
                  <v:imagedata o:title=""/>
                  <o:lock v:ext="edit" aspectratio="f"/>
                </v:shape>
                <v:shape id="_x0000_s1026" o:spid="_x0000_s1026" o:spt="100" style="position:absolute;left:4569917;top:0;height:18288;width:18288;" fillcolor="#E36C0A" filled="t" stroked="f" coordsize="18288,18288" o:gfxdata="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l+Fb2QAA&#10;AAoBAAAPAAAAAAAAAAEAIAAAACIAAABkcnMvZG93bnJldi54bWxQSwECFAAUAAAACACHTuJA9c1E&#10;9B0CAACnBAAADgAAAAAAAAABACAAAAAoAQAAZHJzL2Uyb0RvYy54bWxQSwUGAAAAAAYABgBZAQAA&#10;twUAAAAA&#10;" path="m0,18288l18288,18288,18288,0,0,0,0,18288e">
                  <v:fill on="t" focussize="0,0"/>
                  <v:stroke on="f"/>
                  <v:imagedata o:title=""/>
                  <o:lock v:ext="edit" aspectratio="f"/>
                </v:shape>
                <v:shape id="_x0000_s1026" o:spid="_x0000_s1026" o:spt="100" style="position:absolute;left:4588205;top:0;height:18288;width:1384046;" fillcolor="#E36C0A" filled="t" stroked="f" coordsize="1384046,18288" o:gfxdata="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ZdFjLW&#10;AAAACgEAAA8AAAAAAAAAAQAgAAAAIgAAAGRycy9kb3ducmV2LnhtbFBLAQIUABQAAAAIAIdO4kBK&#10;A8HKIgIAALEEAAAOAAAAAAAAAAEAIAAAACUBAABkcnMvZTJvRG9jLnhtbFBLBQYAAAAABgAGAFkB&#10;AAC5BQAAAAA=&#10;" path="m0,18288l1384046,18288,1384046,0,0,0,0,18288e">
                  <v:fill on="t" focussize="0,0"/>
                  <v:stroke on="f"/>
                  <v:imagedata o:title=""/>
                  <o:lock v:ext="edit" aspectratio="f"/>
                </v:shape>
              </v:group>
            </w:pict>
          </mc:Fallback>
        </mc:AlternateContent>
      </w:r>
    </w:p>
    <w:p w14:paraId="2AB22F60">
      <w:pPr>
        <w:widowControl w:val="0"/>
        <w:kinsoku w:val="0"/>
        <w:autoSpaceDE w:val="0"/>
        <w:autoSpaceDN w:val="0"/>
        <w:adjustRightInd w:val="0"/>
        <w:spacing w:before="0" w:after="0" w:line="239" w:lineRule="auto"/>
        <w:ind w:left="778" w:right="0" w:firstLine="0"/>
        <w:jc w:val="left"/>
        <w:textAlignment w:val="baseline"/>
      </w:pPr>
      <w:r>
        <w:rPr>
          <w:rFonts w:ascii="微软雅黑" w:hAnsi="微软雅黑" w:eastAsia="微软雅黑"/>
          <w:b w:val="0"/>
          <w:i w:val="0"/>
          <w:color w:val="000000"/>
          <w:spacing w:val="6215"/>
          <w:w w:val="100"/>
          <w:kern w:val="0"/>
          <w:position w:val="0"/>
          <w:sz w:val="22"/>
          <w:szCs w:val="22"/>
        </w:rPr>
        <w:t xml:space="preserve"> </w:t>
      </w:r>
      <w:r>
        <w:rPr>
          <w:rFonts w:ascii="Calibri" w:hAnsi="Calibri" w:eastAsia="Calibri" w:cs="Calibri"/>
          <w:b/>
          <w:i w:val="0"/>
          <w:color w:val="000000"/>
          <w:spacing w:val="0"/>
          <w:w w:val="100"/>
          <w:kern w:val="0"/>
          <w:position w:val="2"/>
          <w:sz w:val="19"/>
          <w:szCs w:val="19"/>
        </w:rPr>
        <w:t>13</w:t>
      </w:r>
      <w:r>
        <w:rPr>
          <w:rFonts w:ascii="Calibri" w:hAnsi="Calibri" w:eastAsia="Calibri"/>
          <w:b/>
          <w:i w:val="0"/>
          <w:color w:val="000000"/>
          <w:spacing w:val="0"/>
          <w:w w:val="100"/>
          <w:kern w:val="0"/>
          <w:position w:val="2"/>
          <w:sz w:val="19"/>
          <w:szCs w:val="19"/>
        </w:rPr>
        <w:t xml:space="preserve"> </w:t>
      </w:r>
      <w:r>
        <w:rPr>
          <w:rFonts w:ascii="Calibri" w:hAnsi="Calibri" w:eastAsia="Calibri" w:cs="Calibri"/>
          <w:b w:val="0"/>
          <w:i w:val="0"/>
          <w:color w:val="000000"/>
          <w:spacing w:val="0"/>
          <w:w w:val="100"/>
          <w:kern w:val="0"/>
          <w:position w:val="2"/>
          <w:sz w:val="19"/>
          <w:szCs w:val="19"/>
        </w:rPr>
        <w:t>/</w:t>
      </w:r>
      <w:r>
        <w:rPr>
          <w:rFonts w:ascii="Calibri" w:hAnsi="Calibri" w:eastAsia="Calibri"/>
          <w:b w:val="0"/>
          <w:i w:val="0"/>
          <w:color w:val="000000"/>
          <w:spacing w:val="0"/>
          <w:w w:val="100"/>
          <w:kern w:val="0"/>
          <w:position w:val="2"/>
          <w:sz w:val="19"/>
          <w:szCs w:val="19"/>
        </w:rPr>
        <w:t xml:space="preserve"> </w:t>
      </w:r>
      <w:r>
        <w:rPr>
          <w:rFonts w:ascii="Calibri" w:hAnsi="Calibri" w:eastAsia="Calibri" w:cs="Calibri"/>
          <w:b/>
          <w:i w:val="0"/>
          <w:color w:val="000000"/>
          <w:spacing w:val="0"/>
          <w:w w:val="100"/>
          <w:kern w:val="0"/>
          <w:position w:val="2"/>
          <w:sz w:val="19"/>
          <w:szCs w:val="19"/>
        </w:rPr>
        <w:t>14</w:t>
      </w:r>
    </w:p>
    <w:p w14:paraId="2422B311">
      <w:pPr>
        <w:sectPr>
          <w:type w:val="continuous"/>
          <w:pgSz w:w="12240" w:h="15840"/>
          <w:pgMar w:top="796" w:right="1101" w:bottom="401" w:left="1101" w:header="0" w:footer="0" w:gutter="0"/>
          <w:cols w:space="425" w:num="1"/>
        </w:sectPr>
      </w:pPr>
    </w:p>
    <w:p w14:paraId="2E94F610">
      <w:pPr>
        <w:widowControl w:val="0"/>
        <w:kinsoku w:val="0"/>
        <w:autoSpaceDE w:val="0"/>
        <w:autoSpaceDN w:val="0"/>
        <w:adjustRightInd w:val="0"/>
        <w:spacing w:before="0" w:after="0" w:line="239" w:lineRule="auto"/>
        <w:ind w:left="778" w:right="0" w:firstLine="0"/>
        <w:jc w:val="left"/>
        <w:textAlignment w:val="baseline"/>
        <w:outlineLvl w:val="3"/>
      </w:pPr>
      <w:r>
        <w:fldChar w:fldCharType="begin"/>
      </w:r>
      <w:r>
        <w:instrText xml:space="preserve"> HYPERLINK "http://www.heijin.org" \h </w:instrText>
      </w:r>
      <w:r>
        <w:fldChar w:fldCharType="separate"/>
      </w:r>
      <w:r>
        <w:rPr>
          <w:rFonts w:ascii="Calibri" w:hAnsi="Calibri" w:eastAsia="Calibri" w:cs="Calibri"/>
          <w:b/>
          <w:i w:val="0"/>
          <w:color w:val="000000"/>
          <w:spacing w:val="0"/>
          <w:w w:val="100"/>
          <w:kern w:val="0"/>
          <w:position w:val="0"/>
          <w:sz w:val="22"/>
          <w:szCs w:val="22"/>
        </w:rPr>
        <w:fldChar w:fldCharType="end"/>
      </w:r>
      <w:r>
        <w:rPr>
          <w:rFonts w:ascii="Calibri" w:hAnsi="Calibri" w:eastAsia="Calibri"/>
          <w:b/>
          <w:i w:val="0"/>
          <w:color w:val="000000"/>
          <w:spacing w:val="6227"/>
          <w:w w:val="100"/>
          <w:kern w:val="0"/>
          <w:position w:val="0"/>
          <w:sz w:val="22"/>
          <w:szCs w:val="22"/>
        </w:rPr>
        <w:t xml:space="preserve"> </w:t>
      </w:r>
    </w:p>
    <w:p w14:paraId="7012C79E">
      <w:pPr>
        <w:widowControl w:val="0"/>
        <w:kinsoku w:val="0"/>
        <w:autoSpaceDE w:val="0"/>
        <w:autoSpaceDN w:val="0"/>
        <w:adjustRightInd w:val="0"/>
        <w:spacing w:before="2" w:after="0" w:line="299" w:lineRule="auto"/>
        <w:ind w:left="338" w:right="0" w:firstLine="0"/>
        <w:jc w:val="both"/>
        <w:textAlignment w:val="baseline"/>
        <w:rPr>
          <w:rFonts w:ascii="Arial" w:hAnsi="Arial" w:eastAsia="Arial" w:cs="Arial"/>
          <w:sz w:val="20"/>
          <w:szCs w:val="20"/>
        </w:rPr>
      </w:pPr>
      <w:r>
        <mc:AlternateContent>
          <mc:Choice Requires="wpc">
            <w:drawing>
              <wp:anchor distT="0" distB="0" distL="0" distR="0" simplePos="0" relativeHeight="251659264" behindDoc="1" locked="0" layoutInCell="1" allowOverlap="1">
                <wp:simplePos x="0" y="0"/>
                <wp:positionH relativeFrom="page">
                  <wp:posOffset>836930</wp:posOffset>
                </wp:positionH>
                <wp:positionV relativeFrom="paragraph">
                  <wp:posOffset>52070</wp:posOffset>
                </wp:positionV>
                <wp:extent cx="6090920" cy="18415"/>
                <wp:effectExtent l="0" t="0" r="0" b="0"/>
                <wp:wrapNone/>
                <wp:docPr id="861" name="Image8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1" name="任意多边形 101"/>
                        <wps:cNvSpPr/>
                        <wps:spPr>
                          <a:xfrm>
                            <a:off x="0" y="0"/>
                            <a:ext cx="4879213" cy="18288"/>
                          </a:xfrm>
                          <a:custGeom>
                            <a:avLst/>
                            <a:gdLst/>
                            <a:ahLst/>
                            <a:cxnLst/>
                            <a:rect l="l" t="t" r="r" b="b"/>
                            <a:pathLst>
                              <a:path w="4879213" h="18288">
                                <a:moveTo>
                                  <a:pt x="0" y="18288"/>
                                </a:moveTo>
                                <a:lnTo>
                                  <a:pt x="4879213" y="18288"/>
                                </a:lnTo>
                                <a:lnTo>
                                  <a:pt x="4879213" y="0"/>
                                </a:lnTo>
                                <a:lnTo>
                                  <a:pt x="0" y="0"/>
                                </a:lnTo>
                                <a:lnTo>
                                  <a:pt x="0" y="18288"/>
                                </a:lnTo>
                              </a:path>
                            </a:pathLst>
                          </a:custGeom>
                          <a:solidFill>
                            <a:srgbClr val="E36C0A">
                              <a:alpha val="100000"/>
                            </a:srgbClr>
                          </a:solidFill>
                        </wps:spPr>
                        <wps:bodyPr/>
                      </wps:wsp>
                      <wps:wsp>
                        <wps:cNvPr id="102" name="任意多边形 102"/>
                        <wps:cNvSpPr/>
                        <wps:spPr>
                          <a:xfrm>
                            <a:off x="4870145"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103" name="任意多边形 103"/>
                        <wps:cNvSpPr/>
                        <wps:spPr>
                          <a:xfrm>
                            <a:off x="4888433" y="0"/>
                            <a:ext cx="1202741" cy="18288"/>
                          </a:xfrm>
                          <a:custGeom>
                            <a:avLst/>
                            <a:gdLst/>
                            <a:ahLst/>
                            <a:cxnLst/>
                            <a:rect l="l" t="t" r="r" b="b"/>
                            <a:pathLst>
                              <a:path w="1202741" h="18288">
                                <a:moveTo>
                                  <a:pt x="0" y="18288"/>
                                </a:moveTo>
                                <a:lnTo>
                                  <a:pt x="1202741" y="18288"/>
                                </a:lnTo>
                                <a:lnTo>
                                  <a:pt x="1202741" y="0"/>
                                </a:lnTo>
                                <a:lnTo>
                                  <a:pt x="0" y="0"/>
                                </a:lnTo>
                                <a:lnTo>
                                  <a:pt x="0" y="18288"/>
                                </a:lnTo>
                              </a:path>
                            </a:pathLst>
                          </a:custGeom>
                          <a:solidFill>
                            <a:srgbClr val="E36C0A">
                              <a:alpha val="100000"/>
                            </a:srgbClr>
                          </a:solidFill>
                        </wps:spPr>
                        <wps:bodyPr/>
                      </wps:wsp>
                    </wpc:wpc>
                  </a:graphicData>
                </a:graphic>
              </wp:anchor>
            </w:drawing>
          </mc:Choice>
          <mc:Fallback>
            <w:pict>
              <v:group id="Image861" o:spid="_x0000_s1026" o:spt="203" style="position:absolute;left:0pt;margin-left:65.9pt;margin-top:4.1pt;height:1.45pt;width:479.6pt;mso-position-horizontal-relative:page;z-index:-251657216;mso-width-relative:page;mso-height-relative:page;" coordsize="6091174,18288" editas="canvas"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NhT5V2AAAAAkBAAAPAAAAAAAAAAEAIAAAACIA&#10;AABkcnMvZG93bnJldi54bWxQSwECFAAUAAAACACHTuJAHIb9xu0CAAB4CwAADgAAAAAAAAABACAA&#10;AAAnAQAAZHJzL2Uyb0RvYy54bWxQSwUGAAAAAAYABgBZAQAAhgYAAAAA&#10;">
                <o:lock v:ext="edit" aspectratio="f"/>
                <v:shape id="Image861" o:spid="_x0000_s1026" style="position:absolute;left:0;top:0;height:18288;width:6091174;" filled="f" stroked="f" coordsize="21600,21600" o:gfxdata="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TYU+VdgAAAAJAQAADwAAAAAAAAABACAAAAAiAAAAZHJzL2Rvd25y&#10;ZXYueG1sUEsBAhQAFAAAAAgAh07iQNLo2gupAgAAwQoAAA4AAAAAAAAAAQAgAAAAJwEAAGRycy9l&#10;Mm9Eb2MueG1sUEsFBgAAAAAGAAYAWQEAAEIGAAAAAA==&#10;">
                  <v:fill on="f" focussize="0,0"/>
                  <v:stroke on="f"/>
                  <v:imagedata o:title=""/>
                  <o:lock v:ext="edit" aspectratio="t"/>
                </v:shape>
                <v:shape id="_x0000_s1026" o:spid="_x0000_s1026" o:spt="100" style="position:absolute;left:0;top:0;height:18288;width:4879213;" fillcolor="#E36C0A" filled="t" stroked="f" coordsize="4879213,18288" o:gfxdata="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CfkT9cAAAAJ&#10;AQAADwAAAAAAAAABACAAAAAiAAAAZHJzL2Rvd25yZXYueG1sUEsBAhQAFAAAAAgAh07iQM8ZLgId&#10;AgAAqwQAAA4AAAAAAAAAAQAgAAAAJgEAAGRycy9lMm9Eb2MueG1sUEsFBgAAAAAGAAYAWQEAALUF&#10;AAAAAA==&#10;" path="m0,18288l4879213,18288,4879213,0,0,0,0,18288e">
                  <v:fill on="t" focussize="0,0"/>
                  <v:stroke on="f"/>
                  <v:imagedata o:title=""/>
                  <o:lock v:ext="edit" aspectratio="f"/>
                </v:shape>
                <v:shape id="_x0000_s1026" o:spid="_x0000_s1026" o:spt="100" style="position:absolute;left:4870145;top:0;height:18288;width:18288;" fillcolor="#E36C0A" filled="t" stroked="f" coordsize="18288,18288" o:gfxdata="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Cu9nQ2AAA&#10;AAkBAAAPAAAAAAAAAAEAIAAAACIAAABkcnMvZG93bnJldi54bWxQSwECFAAUAAAACACHTuJAOayD&#10;hB4CAACpBAAADgAAAAAAAAABACAAAAAnAQAAZHJzL2Uyb0RvYy54bWxQSwUGAAAAAAYABgBZAQAA&#10;twUAAAAA&#10;" path="m0,18288l18288,18288,18288,0,0,0,0,18288e">
                  <v:fill on="t" focussize="0,0"/>
                  <v:stroke on="f"/>
                  <v:imagedata o:title=""/>
                  <o:lock v:ext="edit" aspectratio="f"/>
                </v:shape>
                <v:shape id="_x0000_s1026" o:spid="_x0000_s1026" o:spt="100" style="position:absolute;left:4888433;top:0;height:18288;width:1202741;" fillcolor="#E36C0A" filled="t" stroked="f" coordsize="1202741,18288" o:gfxdata="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F/p&#10;jNgAAAAJAQAADwAAAAAAAAABACAAAAAiAAAAZHJzL2Rvd25yZXYueG1sUEsBAhQAFAAAAAgAh07i&#10;QGM4vLAiAgAAsQQAAA4AAAAAAAAAAQAgAAAAJwEAAGRycy9lMm9Eb2MueG1sUEsFBgAAAAAGAAYA&#10;WQEAALsFAAAAAA==&#10;" path="m0,18288l1202741,18288,1202741,0,0,0,0,18288e">
                  <v:fill on="t" focussize="0,0"/>
                  <v:stroke on="f"/>
                  <v:imagedata o:title=""/>
                  <o:lock v:ext="edit" aspectratio="f"/>
                </v:shape>
              </v:group>
            </w:pict>
          </mc:Fallback>
        </mc:AlternateContent>
      </w:r>
    </w:p>
    <w:p w14:paraId="4E154758">
      <w:pPr>
        <w:widowControl w:val="0"/>
        <w:kinsoku w:val="0"/>
        <w:autoSpaceDE w:val="0"/>
        <w:autoSpaceDN w:val="0"/>
        <w:adjustRightInd w:val="0"/>
        <w:spacing w:before="1" w:after="0" w:line="239" w:lineRule="auto"/>
        <w:ind w:left="3977" w:right="0" w:firstLine="0"/>
        <w:jc w:val="left"/>
        <w:textAlignment w:val="baseline"/>
      </w:pPr>
      <w:r>
        <w:rPr>
          <w:rFonts w:ascii="Calibri" w:hAnsi="Calibri" w:eastAsia="Calibri" w:cs="Calibri"/>
          <w:b w:val="0"/>
          <w:i w:val="0"/>
          <w:color w:val="000000"/>
          <w:spacing w:val="0"/>
          <w:w w:val="100"/>
          <w:kern w:val="0"/>
          <w:position w:val="0"/>
          <w:sz w:val="22"/>
          <w:szCs w:val="22"/>
        </w:rPr>
        <w:t>audio_key</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模块状态转换图</w:t>
      </w:r>
    </w:p>
    <w:p w14:paraId="40422479">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3329841A">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472C4888">
      <w:pPr>
        <w:widowControl w:val="0"/>
        <w:kinsoku w:val="0"/>
        <w:autoSpaceDE w:val="0"/>
        <w:autoSpaceDN w:val="0"/>
        <w:adjustRightInd w:val="0"/>
        <w:spacing w:before="0" w:after="0" w:line="345" w:lineRule="auto"/>
        <w:ind w:left="338" w:right="0" w:firstLine="0"/>
        <w:jc w:val="both"/>
        <w:textAlignment w:val="baseline"/>
        <w:rPr>
          <w:rFonts w:ascii="Arial" w:hAnsi="Arial" w:eastAsia="Arial" w:cs="Arial"/>
          <w:sz w:val="20"/>
          <w:szCs w:val="20"/>
        </w:rPr>
      </w:pPr>
    </w:p>
    <w:tbl>
      <w:tblPr>
        <w:tblStyle w:val="2"/>
        <w:tblW w:w="0" w:type="auto"/>
        <w:tblInd w:w="776" w:type="dxa"/>
        <w:tblLayout w:type="fixed"/>
        <w:tblCellMar>
          <w:top w:w="0" w:type="dxa"/>
          <w:left w:w="10" w:type="dxa"/>
          <w:bottom w:w="0" w:type="dxa"/>
          <w:right w:w="10" w:type="dxa"/>
        </w:tblCellMar>
      </w:tblPr>
      <w:tblGrid>
        <w:gridCol w:w="2682"/>
        <w:gridCol w:w="1077"/>
        <w:gridCol w:w="5287"/>
      </w:tblGrid>
      <w:tr w14:paraId="71C2CC27">
        <w:tblPrEx>
          <w:tblCellMar>
            <w:top w:w="0" w:type="dxa"/>
            <w:left w:w="10" w:type="dxa"/>
            <w:bottom w:w="0" w:type="dxa"/>
            <w:right w:w="10" w:type="dxa"/>
          </w:tblCellMar>
        </w:tblPrEx>
        <w:trPr>
          <w:cantSplit/>
          <w:trHeight w:val="439" w:hRule="atLeast"/>
        </w:trPr>
        <w:tc>
          <w:tcPr>
            <w:tcBorders>
              <w:top w:val="single" w:color="B8CCE4" w:sz="4" w:space="0"/>
              <w:left w:val="single" w:color="B8CCE4" w:sz="4" w:space="0"/>
              <w:bottom w:val="single" w:color="95B3D7" w:sz="10" w:space="0"/>
              <w:right w:val="single" w:color="B8CCE4" w:sz="4" w:space="0"/>
            </w:tcBorders>
            <w:tcMar>
              <w:top w:w="0" w:type="dxa"/>
              <w:left w:w="0" w:type="dxa"/>
              <w:bottom w:w="0" w:type="dxa"/>
              <w:right w:w="0" w:type="dxa"/>
            </w:tcMar>
            <w:vAlign w:val="top"/>
          </w:tcPr>
          <w:p w14:paraId="64890471">
            <w:pPr>
              <w:widowControl w:val="0"/>
              <w:kinsoku w:val="0"/>
              <w:autoSpaceDE w:val="0"/>
              <w:autoSpaceDN w:val="0"/>
              <w:adjustRightInd w:val="0"/>
              <w:spacing w:before="1" w:after="62" w:line="239" w:lineRule="auto"/>
              <w:ind w:left="1004" w:right="0" w:firstLine="0"/>
              <w:jc w:val="left"/>
              <w:textAlignment w:val="baseline"/>
            </w:pPr>
            <w:r>
              <w:rPr>
                <w:rFonts w:ascii="微软雅黑" w:hAnsi="微软雅黑" w:eastAsia="微软雅黑" w:cs="微软雅黑"/>
                <w:b/>
                <w:i w:val="0"/>
                <w:color w:val="000000"/>
                <w:spacing w:val="1"/>
                <w:w w:val="99"/>
                <w:kern w:val="0"/>
                <w:position w:val="0"/>
                <w:sz w:val="22"/>
                <w:szCs w:val="22"/>
              </w:rPr>
              <w:t>信号名称</w:t>
            </w:r>
          </w:p>
        </w:tc>
        <w:tc>
          <w:tcPr>
            <w:tcBorders>
              <w:top w:val="single" w:color="B8CCE4" w:sz="4" w:space="0"/>
              <w:left w:val="single" w:color="B8CCE4" w:sz="4" w:space="0"/>
              <w:bottom w:val="single" w:color="95B3D7" w:sz="10" w:space="0"/>
              <w:right w:val="single" w:color="B8CCE4" w:sz="4" w:space="0"/>
            </w:tcBorders>
            <w:tcMar>
              <w:top w:w="0" w:type="dxa"/>
              <w:left w:w="0" w:type="dxa"/>
              <w:bottom w:w="0" w:type="dxa"/>
              <w:right w:w="0" w:type="dxa"/>
            </w:tcMar>
            <w:vAlign w:val="top"/>
          </w:tcPr>
          <w:p w14:paraId="32022DA5">
            <w:pPr>
              <w:widowControl w:val="0"/>
              <w:kinsoku w:val="0"/>
              <w:autoSpaceDE w:val="0"/>
              <w:autoSpaceDN w:val="0"/>
              <w:adjustRightInd w:val="0"/>
              <w:spacing w:before="1" w:after="62" w:line="239" w:lineRule="auto"/>
              <w:ind w:left="426" w:right="0" w:firstLine="0"/>
              <w:jc w:val="left"/>
              <w:textAlignment w:val="baseline"/>
            </w:pPr>
            <w:r>
              <w:rPr>
                <w:rFonts w:ascii="微软雅黑" w:hAnsi="微软雅黑" w:eastAsia="微软雅黑" w:cs="微软雅黑"/>
                <w:b/>
                <w:i w:val="0"/>
                <w:color w:val="000000"/>
                <w:spacing w:val="1"/>
                <w:w w:val="99"/>
                <w:kern w:val="0"/>
                <w:position w:val="0"/>
                <w:sz w:val="22"/>
                <w:szCs w:val="22"/>
              </w:rPr>
              <w:t>方向</w:t>
            </w:r>
          </w:p>
        </w:tc>
        <w:tc>
          <w:tcPr>
            <w:tcBorders>
              <w:top w:val="single" w:color="B8CCE4" w:sz="4" w:space="0"/>
              <w:left w:val="single" w:color="B8CCE4" w:sz="4" w:space="0"/>
              <w:bottom w:val="single" w:color="95B3D7" w:sz="12" w:space="0"/>
              <w:right w:val="single" w:color="B8CCE4" w:sz="4" w:space="0"/>
            </w:tcBorders>
            <w:tcMar>
              <w:top w:w="0" w:type="dxa"/>
              <w:left w:w="0" w:type="dxa"/>
              <w:bottom w:w="0" w:type="dxa"/>
              <w:right w:w="0" w:type="dxa"/>
            </w:tcMar>
            <w:vAlign w:val="top"/>
          </w:tcPr>
          <w:p w14:paraId="5F6D232A">
            <w:pPr>
              <w:widowControl w:val="0"/>
              <w:kinsoku w:val="0"/>
              <w:autoSpaceDE w:val="0"/>
              <w:autoSpaceDN w:val="0"/>
              <w:adjustRightInd w:val="0"/>
              <w:spacing w:before="1" w:after="60" w:line="239" w:lineRule="auto"/>
              <w:ind w:left="2534" w:right="0" w:firstLine="0"/>
              <w:jc w:val="left"/>
              <w:textAlignment w:val="baseline"/>
            </w:pPr>
            <w:r>
              <w:rPr>
                <w:rFonts w:ascii="微软雅黑" w:hAnsi="微软雅黑" w:eastAsia="微软雅黑" w:cs="微软雅黑"/>
                <w:b/>
                <w:i w:val="0"/>
                <w:color w:val="000000"/>
                <w:spacing w:val="1"/>
                <w:w w:val="99"/>
                <w:kern w:val="0"/>
                <w:position w:val="0"/>
                <w:sz w:val="22"/>
                <w:szCs w:val="22"/>
              </w:rPr>
              <w:t>说明</w:t>
            </w:r>
          </w:p>
        </w:tc>
      </w:tr>
      <w:tr w14:paraId="3A59C163">
        <w:tblPrEx>
          <w:tblCellMar>
            <w:top w:w="0" w:type="dxa"/>
            <w:left w:w="10" w:type="dxa"/>
            <w:bottom w:w="0" w:type="dxa"/>
            <w:right w:w="10" w:type="dxa"/>
          </w:tblCellMar>
        </w:tblPrEx>
        <w:trPr>
          <w:cantSplit/>
          <w:trHeight w:val="435" w:hRule="atLeast"/>
        </w:trPr>
        <w:tc>
          <w:tcPr>
            <w:tcBorders>
              <w:top w:val="single" w:color="95B3D7" w:sz="10" w:space="0"/>
              <w:left w:val="single" w:color="B8CCE4" w:sz="4" w:space="0"/>
              <w:bottom w:val="single" w:color="B8CCE4" w:sz="4" w:space="0"/>
              <w:right w:val="single" w:color="B8CCE4" w:sz="4" w:space="0"/>
            </w:tcBorders>
            <w:tcMar>
              <w:top w:w="0" w:type="dxa"/>
              <w:left w:w="0" w:type="dxa"/>
              <w:bottom w:w="0" w:type="dxa"/>
              <w:right w:w="0" w:type="dxa"/>
            </w:tcMar>
            <w:vAlign w:val="top"/>
          </w:tcPr>
          <w:p w14:paraId="17C712B7">
            <w:pPr>
              <w:widowControl w:val="0"/>
              <w:kinsoku w:val="0"/>
              <w:autoSpaceDE w:val="0"/>
              <w:autoSpaceDN w:val="0"/>
              <w:adjustRightInd w:val="0"/>
              <w:spacing w:before="3" w:after="0" w:line="239"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clk</w:t>
            </w:r>
          </w:p>
        </w:tc>
        <w:tc>
          <w:tcPr>
            <w:tcBorders>
              <w:top w:val="single" w:color="95B3D7" w:sz="10" w:space="0"/>
              <w:left w:val="single" w:color="B8CCE4" w:sz="4" w:space="0"/>
              <w:bottom w:val="single" w:color="B8CCE4" w:sz="4" w:space="0"/>
              <w:right w:val="single" w:color="B8CCE4" w:sz="4" w:space="0"/>
            </w:tcBorders>
            <w:tcMar>
              <w:top w:w="0" w:type="dxa"/>
              <w:left w:w="0" w:type="dxa"/>
              <w:bottom w:w="0" w:type="dxa"/>
              <w:right w:w="0" w:type="dxa"/>
            </w:tcMar>
            <w:vAlign w:val="top"/>
          </w:tcPr>
          <w:p w14:paraId="6053AF7B">
            <w:pPr>
              <w:widowControl w:val="0"/>
              <w:kinsoku w:val="0"/>
              <w:autoSpaceDE w:val="0"/>
              <w:autoSpaceDN w:val="0"/>
              <w:adjustRightInd w:val="0"/>
              <w:spacing w:before="0" w:after="0" w:line="237"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95B3D7" w:sz="12" w:space="0"/>
              <w:left w:val="single" w:color="B8CCE4" w:sz="4" w:space="0"/>
              <w:bottom w:val="single" w:color="B8CCE4" w:sz="4" w:space="0"/>
              <w:right w:val="single" w:color="B8CCE4" w:sz="4" w:space="0"/>
            </w:tcBorders>
            <w:tcMar>
              <w:top w:w="0" w:type="dxa"/>
              <w:left w:w="0" w:type="dxa"/>
              <w:bottom w:w="0" w:type="dxa"/>
              <w:right w:w="0" w:type="dxa"/>
            </w:tcMar>
            <w:vAlign w:val="top"/>
          </w:tcPr>
          <w:p w14:paraId="3632E111">
            <w:pPr>
              <w:widowControl w:val="0"/>
              <w:kinsoku w:val="0"/>
              <w:autoSpaceDE w:val="0"/>
              <w:autoSpaceDN w:val="0"/>
              <w:adjustRightInd w:val="0"/>
              <w:spacing w:before="1" w:after="58" w:line="239" w:lineRule="auto"/>
              <w:ind w:left="333" w:right="0" w:firstLine="0"/>
              <w:jc w:val="left"/>
              <w:textAlignment w:val="baseline"/>
            </w:pPr>
            <w:r>
              <w:rPr>
                <w:rFonts w:ascii="微软雅黑" w:hAnsi="微软雅黑" w:eastAsia="微软雅黑" w:cs="微软雅黑"/>
                <w:b w:val="0"/>
                <w:i w:val="0"/>
                <w:color w:val="000000"/>
                <w:spacing w:val="1"/>
                <w:w w:val="99"/>
                <w:kern w:val="0"/>
                <w:position w:val="0"/>
                <w:sz w:val="22"/>
                <w:szCs w:val="22"/>
              </w:rPr>
              <w:t>时钟输入</w:t>
            </w:r>
          </w:p>
        </w:tc>
      </w:tr>
      <w:tr w14:paraId="10EE719A">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A979DA1">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rst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6CFB82A8">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D0B411B">
            <w:pPr>
              <w:widowControl w:val="0"/>
              <w:kinsoku w:val="0"/>
              <w:autoSpaceDE w:val="0"/>
              <w:autoSpaceDN w:val="0"/>
              <w:adjustRightInd w:val="0"/>
              <w:spacing w:before="1" w:after="56" w:line="239" w:lineRule="auto"/>
              <w:ind w:left="333" w:right="0" w:firstLine="0"/>
              <w:jc w:val="left"/>
              <w:textAlignment w:val="baseline"/>
            </w:pPr>
            <w:r>
              <w:rPr>
                <w:rFonts w:ascii="微软雅黑" w:hAnsi="微软雅黑" w:eastAsia="微软雅黑" w:cs="微软雅黑"/>
                <w:b w:val="0"/>
                <w:i w:val="0"/>
                <w:color w:val="000000"/>
                <w:spacing w:val="0"/>
                <w:w w:val="99"/>
                <w:kern w:val="0"/>
                <w:position w:val="0"/>
                <w:sz w:val="22"/>
                <w:szCs w:val="22"/>
              </w:rPr>
              <w:t>异步复位</w:t>
            </w:r>
            <w:r>
              <w:rPr>
                <w:rFonts w:ascii="微软雅黑" w:hAnsi="微软雅黑" w:eastAsia="微软雅黑" w:cs="微软雅黑"/>
                <w:b w:val="0"/>
                <w:i w:val="0"/>
                <w:color w:val="000000"/>
                <w:spacing w:val="1"/>
                <w:w w:val="100"/>
                <w:kern w:val="0"/>
                <w:position w:val="0"/>
                <w:sz w:val="22"/>
                <w:szCs w:val="22"/>
              </w:rPr>
              <w:t>输入，</w:t>
            </w:r>
            <w:r>
              <w:rPr>
                <w:rFonts w:ascii="微软雅黑" w:hAnsi="微软雅黑" w:eastAsia="微软雅黑" w:cs="微软雅黑"/>
                <w:b w:val="0"/>
                <w:i w:val="0"/>
                <w:color w:val="000000"/>
                <w:spacing w:val="0"/>
                <w:w w:val="100"/>
                <w:kern w:val="0"/>
                <w:position w:val="0"/>
                <w:sz w:val="22"/>
                <w:szCs w:val="22"/>
              </w:rPr>
              <w:t>高复位</w:t>
            </w:r>
          </w:p>
        </w:tc>
      </w:tr>
      <w:tr w14:paraId="6BE4DED9">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092AD52A">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key</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BF2FA4D">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3326EE13">
            <w:pPr>
              <w:widowControl w:val="0"/>
              <w:kinsoku w:val="0"/>
              <w:autoSpaceDE w:val="0"/>
              <w:autoSpaceDN w:val="0"/>
              <w:adjustRightInd w:val="0"/>
              <w:spacing w:before="1" w:after="56" w:line="239" w:lineRule="auto"/>
              <w:ind w:left="333" w:right="0" w:firstLine="0"/>
              <w:jc w:val="left"/>
              <w:textAlignment w:val="baseline"/>
            </w:pPr>
            <w:r>
              <w:rPr>
                <w:rFonts w:ascii="微软雅黑" w:hAnsi="微软雅黑" w:eastAsia="微软雅黑" w:cs="微软雅黑"/>
                <w:b w:val="0"/>
                <w:i w:val="0"/>
                <w:color w:val="000000"/>
                <w:spacing w:val="1"/>
                <w:w w:val="99"/>
                <w:kern w:val="0"/>
                <w:position w:val="0"/>
                <w:sz w:val="22"/>
                <w:szCs w:val="22"/>
              </w:rPr>
              <w:t>按键输入</w:t>
            </w:r>
          </w:p>
        </w:tc>
      </w:tr>
      <w:tr w14:paraId="27F1ED70">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113E47D6">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record</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3703BF27">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out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4EE01444">
            <w:pPr>
              <w:widowControl w:val="0"/>
              <w:kinsoku w:val="0"/>
              <w:autoSpaceDE w:val="0"/>
              <w:autoSpaceDN w:val="0"/>
              <w:adjustRightInd w:val="0"/>
              <w:spacing w:before="1" w:after="56" w:line="239" w:lineRule="auto"/>
              <w:ind w:left="333" w:right="0" w:firstLine="0"/>
              <w:jc w:val="left"/>
              <w:textAlignment w:val="baseline"/>
            </w:pPr>
            <w:r>
              <w:rPr>
                <w:rFonts w:ascii="微软雅黑" w:hAnsi="微软雅黑" w:eastAsia="微软雅黑" w:cs="微软雅黑"/>
                <w:b w:val="0"/>
                <w:i w:val="0"/>
                <w:color w:val="000000"/>
                <w:spacing w:val="1"/>
                <w:w w:val="99"/>
                <w:kern w:val="0"/>
                <w:position w:val="0"/>
                <w:sz w:val="22"/>
                <w:szCs w:val="22"/>
              </w:rPr>
              <w:t>录音状态</w:t>
            </w:r>
            <w:r>
              <w:rPr>
                <w:rFonts w:ascii="微软雅黑" w:hAnsi="微软雅黑" w:eastAsia="微软雅黑" w:cs="微软雅黑"/>
                <w:b w:val="0"/>
                <w:i w:val="0"/>
                <w:color w:val="000000"/>
                <w:spacing w:val="1"/>
                <w:w w:val="100"/>
                <w:kern w:val="0"/>
                <w:position w:val="0"/>
                <w:sz w:val="22"/>
                <w:szCs w:val="22"/>
              </w:rPr>
              <w:t>指示</w:t>
            </w:r>
          </w:p>
        </w:tc>
      </w:tr>
      <w:tr w14:paraId="7B7A5B0D">
        <w:tblPrEx>
          <w:tblCellMar>
            <w:top w:w="0" w:type="dxa"/>
            <w:left w:w="10" w:type="dxa"/>
            <w:bottom w:w="0" w:type="dxa"/>
            <w:right w:w="10" w:type="dxa"/>
          </w:tblCellMar>
        </w:tblPrEx>
        <w:trPr>
          <w:cantSplit/>
          <w:trHeight w:val="430"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680A8D33">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play</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00BC498">
            <w:pPr>
              <w:widowControl w:val="0"/>
              <w:kinsoku w:val="0"/>
              <w:autoSpaceDE w:val="0"/>
              <w:autoSpaceDN w:val="0"/>
              <w:adjustRightInd w:val="0"/>
              <w:spacing w:before="0" w:after="0" w:line="234"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out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2EED593">
            <w:pPr>
              <w:widowControl w:val="0"/>
              <w:kinsoku w:val="0"/>
              <w:autoSpaceDE w:val="0"/>
              <w:autoSpaceDN w:val="0"/>
              <w:adjustRightInd w:val="0"/>
              <w:spacing w:before="0" w:after="54" w:line="239" w:lineRule="auto"/>
              <w:ind w:left="333" w:right="0" w:firstLine="0"/>
              <w:jc w:val="left"/>
              <w:textAlignment w:val="baseline"/>
            </w:pPr>
            <w:r>
              <w:rPr>
                <w:rFonts w:ascii="微软雅黑" w:hAnsi="微软雅黑" w:eastAsia="微软雅黑" w:cs="微软雅黑"/>
                <w:b w:val="0"/>
                <w:i w:val="0"/>
                <w:color w:val="000000"/>
                <w:spacing w:val="1"/>
                <w:w w:val="99"/>
                <w:kern w:val="0"/>
                <w:position w:val="0"/>
                <w:sz w:val="22"/>
                <w:szCs w:val="22"/>
              </w:rPr>
              <w:t>播放状态</w:t>
            </w:r>
            <w:r>
              <w:rPr>
                <w:rFonts w:ascii="微软雅黑" w:hAnsi="微软雅黑" w:eastAsia="微软雅黑" w:cs="微软雅黑"/>
                <w:b w:val="0"/>
                <w:i w:val="0"/>
                <w:color w:val="000000"/>
                <w:spacing w:val="1"/>
                <w:w w:val="100"/>
                <w:kern w:val="0"/>
                <w:position w:val="0"/>
                <w:sz w:val="22"/>
                <w:szCs w:val="22"/>
              </w:rPr>
              <w:t>指示</w:t>
            </w:r>
          </w:p>
        </w:tc>
      </w:tr>
      <w:tr w14:paraId="61AED133">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48DD1ECB">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write_req</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6B74C702">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out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166E08E">
            <w:pPr>
              <w:widowControl w:val="0"/>
              <w:kinsoku w:val="0"/>
              <w:autoSpaceDE w:val="0"/>
              <w:autoSpaceDN w:val="0"/>
              <w:adjustRightInd w:val="0"/>
              <w:spacing w:before="1" w:after="56" w:line="239" w:lineRule="auto"/>
              <w:ind w:left="333" w:right="0" w:firstLine="0"/>
              <w:jc w:val="left"/>
              <w:textAlignment w:val="baseline"/>
            </w:pPr>
            <w:r>
              <w:rPr>
                <w:rFonts w:ascii="微软雅黑" w:hAnsi="微软雅黑" w:eastAsia="微软雅黑" w:cs="微软雅黑"/>
                <w:b w:val="0"/>
                <w:i w:val="0"/>
                <w:color w:val="000000"/>
                <w:spacing w:val="1"/>
                <w:w w:val="99"/>
                <w:kern w:val="0"/>
                <w:position w:val="0"/>
                <w:sz w:val="22"/>
                <w:szCs w:val="22"/>
              </w:rPr>
              <w:t>写数据开</w:t>
            </w:r>
            <w:r>
              <w:rPr>
                <w:rFonts w:ascii="微软雅黑" w:hAnsi="微软雅黑" w:eastAsia="微软雅黑" w:cs="微软雅黑"/>
                <w:b w:val="0"/>
                <w:i w:val="0"/>
                <w:color w:val="000000"/>
                <w:spacing w:val="1"/>
                <w:w w:val="100"/>
                <w:kern w:val="0"/>
                <w:position w:val="0"/>
                <w:sz w:val="22"/>
                <w:szCs w:val="22"/>
              </w:rPr>
              <w:t>始</w:t>
            </w:r>
          </w:p>
        </w:tc>
      </w:tr>
      <w:tr w14:paraId="76097AEB">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3705A6FD">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write_req_ack</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473A706F">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2326B3C3">
            <w:pPr>
              <w:widowControl w:val="0"/>
              <w:kinsoku w:val="0"/>
              <w:autoSpaceDE w:val="0"/>
              <w:autoSpaceDN w:val="0"/>
              <w:adjustRightInd w:val="0"/>
              <w:spacing w:before="0" w:after="54" w:line="240" w:lineRule="auto"/>
              <w:ind w:left="333" w:right="0" w:firstLine="0"/>
              <w:jc w:val="left"/>
              <w:textAlignment w:val="baseline"/>
            </w:pPr>
            <w:r>
              <w:rPr>
                <w:rFonts w:ascii="微软雅黑" w:hAnsi="微软雅黑" w:eastAsia="微软雅黑" w:cs="微软雅黑"/>
                <w:b w:val="0"/>
                <w:i w:val="0"/>
                <w:color w:val="000000"/>
                <w:spacing w:val="1"/>
                <w:w w:val="99"/>
                <w:kern w:val="0"/>
                <w:position w:val="0"/>
                <w:sz w:val="22"/>
                <w:szCs w:val="22"/>
              </w:rPr>
              <w:t>写数据应</w:t>
            </w:r>
            <w:r>
              <w:rPr>
                <w:rFonts w:ascii="微软雅黑" w:hAnsi="微软雅黑" w:eastAsia="微软雅黑" w:cs="微软雅黑"/>
                <w:b w:val="0"/>
                <w:i w:val="0"/>
                <w:color w:val="000000"/>
                <w:spacing w:val="1"/>
                <w:w w:val="100"/>
                <w:kern w:val="0"/>
                <w:position w:val="0"/>
                <w:sz w:val="22"/>
                <w:szCs w:val="22"/>
              </w:rPr>
              <w:t>答</w:t>
            </w:r>
          </w:p>
        </w:tc>
      </w:tr>
      <w:tr w14:paraId="1AF15691">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F859167">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read_req</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436D3F00">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out</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6E349B1D">
            <w:pPr>
              <w:widowControl w:val="0"/>
              <w:kinsoku w:val="0"/>
              <w:autoSpaceDE w:val="0"/>
              <w:autoSpaceDN w:val="0"/>
              <w:adjustRightInd w:val="0"/>
              <w:spacing w:before="0" w:after="54" w:line="240" w:lineRule="auto"/>
              <w:ind w:left="333" w:right="0" w:firstLine="0"/>
              <w:jc w:val="left"/>
              <w:textAlignment w:val="baseline"/>
            </w:pPr>
            <w:r>
              <w:rPr>
                <w:rFonts w:ascii="微软雅黑" w:hAnsi="微软雅黑" w:eastAsia="微软雅黑" w:cs="微软雅黑"/>
                <w:b w:val="0"/>
                <w:i w:val="0"/>
                <w:color w:val="000000"/>
                <w:spacing w:val="1"/>
                <w:w w:val="99"/>
                <w:kern w:val="0"/>
                <w:position w:val="0"/>
                <w:sz w:val="22"/>
                <w:szCs w:val="22"/>
              </w:rPr>
              <w:t>读数据开</w:t>
            </w:r>
            <w:r>
              <w:rPr>
                <w:rFonts w:ascii="微软雅黑" w:hAnsi="微软雅黑" w:eastAsia="微软雅黑" w:cs="微软雅黑"/>
                <w:b w:val="0"/>
                <w:i w:val="0"/>
                <w:color w:val="000000"/>
                <w:spacing w:val="1"/>
                <w:w w:val="100"/>
                <w:kern w:val="0"/>
                <w:position w:val="0"/>
                <w:sz w:val="22"/>
                <w:szCs w:val="22"/>
              </w:rPr>
              <w:t>始</w:t>
            </w:r>
          </w:p>
        </w:tc>
      </w:tr>
      <w:tr w14:paraId="17937AB0">
        <w:tblPrEx>
          <w:tblCellMar>
            <w:top w:w="0" w:type="dxa"/>
            <w:left w:w="10" w:type="dxa"/>
            <w:bottom w:w="0" w:type="dxa"/>
            <w:right w:w="10" w:type="dxa"/>
          </w:tblCellMar>
        </w:tblPrEx>
        <w:trPr>
          <w:cantSplit/>
          <w:trHeight w:val="434" w:hRule="atLeast"/>
        </w:trPr>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5CC0F9F0">
            <w:pPr>
              <w:widowControl w:val="0"/>
              <w:kinsoku w:val="0"/>
              <w:autoSpaceDE w:val="0"/>
              <w:autoSpaceDN w:val="0"/>
              <w:adjustRightInd w:val="0"/>
              <w:spacing w:before="1" w:after="0" w:line="238" w:lineRule="auto"/>
              <w:ind w:left="325" w:right="0" w:firstLine="0"/>
              <w:jc w:val="left"/>
              <w:textAlignment w:val="baseline"/>
            </w:pPr>
            <w:r>
              <w:rPr>
                <w:rFonts w:ascii="Times New Roman" w:hAnsi="Times New Roman" w:eastAsia="Times New Roman" w:cs="Times New Roman"/>
                <w:b/>
                <w:i w:val="0"/>
                <w:color w:val="000000"/>
                <w:spacing w:val="0"/>
                <w:w w:val="100"/>
                <w:kern w:val="0"/>
                <w:position w:val="0"/>
                <w:sz w:val="22"/>
                <w:szCs w:val="22"/>
              </w:rPr>
              <w:t>read_req_ack</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7108380A">
            <w:pPr>
              <w:widowControl w:val="0"/>
              <w:kinsoku w:val="0"/>
              <w:autoSpaceDE w:val="0"/>
              <w:autoSpaceDN w:val="0"/>
              <w:adjustRightInd w:val="0"/>
              <w:spacing w:before="1" w:after="0" w:line="233" w:lineRule="auto"/>
              <w:ind w:left="333" w:right="0" w:firstLine="0"/>
              <w:jc w:val="left"/>
              <w:textAlignment w:val="baseline"/>
            </w:pPr>
            <w:r>
              <w:rPr>
                <w:rFonts w:ascii="Times New Roman" w:hAnsi="Times New Roman" w:eastAsia="Times New Roman" w:cs="Times New Roman"/>
                <w:b w:val="0"/>
                <w:i w:val="0"/>
                <w:color w:val="000000"/>
                <w:spacing w:val="0"/>
                <w:w w:val="100"/>
                <w:kern w:val="0"/>
                <w:position w:val="0"/>
                <w:sz w:val="22"/>
                <w:szCs w:val="22"/>
              </w:rPr>
              <w:t>in</w:t>
            </w:r>
          </w:p>
        </w:tc>
        <w:tc>
          <w:tcPr>
            <w:tcBorders>
              <w:top w:val="single" w:color="B8CCE4" w:sz="4" w:space="0"/>
              <w:left w:val="single" w:color="B8CCE4" w:sz="4" w:space="0"/>
              <w:bottom w:val="single" w:color="B8CCE4" w:sz="4" w:space="0"/>
              <w:right w:val="single" w:color="B8CCE4" w:sz="4" w:space="0"/>
            </w:tcBorders>
            <w:tcMar>
              <w:top w:w="0" w:type="dxa"/>
              <w:left w:w="0" w:type="dxa"/>
              <w:bottom w:w="0" w:type="dxa"/>
              <w:right w:w="0" w:type="dxa"/>
            </w:tcMar>
            <w:vAlign w:val="top"/>
          </w:tcPr>
          <w:p w14:paraId="324AB4F8">
            <w:pPr>
              <w:widowControl w:val="0"/>
              <w:kinsoku w:val="0"/>
              <w:autoSpaceDE w:val="0"/>
              <w:autoSpaceDN w:val="0"/>
              <w:adjustRightInd w:val="0"/>
              <w:spacing w:before="0" w:after="49" w:line="240" w:lineRule="auto"/>
              <w:ind w:left="333" w:right="0" w:firstLine="0"/>
              <w:jc w:val="left"/>
              <w:textAlignment w:val="baseline"/>
            </w:pPr>
            <w:r>
              <w:rPr>
                <w:rFonts w:ascii="微软雅黑" w:hAnsi="微软雅黑" w:eastAsia="微软雅黑" w:cs="微软雅黑"/>
                <w:b w:val="0"/>
                <w:i w:val="0"/>
                <w:color w:val="000000"/>
                <w:spacing w:val="1"/>
                <w:w w:val="99"/>
                <w:kern w:val="0"/>
                <w:position w:val="0"/>
                <w:sz w:val="22"/>
                <w:szCs w:val="22"/>
              </w:rPr>
              <w:t>读数据应</w:t>
            </w:r>
            <w:r>
              <w:rPr>
                <w:rFonts w:ascii="微软雅黑" w:hAnsi="微软雅黑" w:eastAsia="微软雅黑" w:cs="微软雅黑"/>
                <w:b w:val="0"/>
                <w:i w:val="0"/>
                <w:color w:val="000000"/>
                <w:spacing w:val="1"/>
                <w:w w:val="100"/>
                <w:kern w:val="0"/>
                <w:position w:val="0"/>
                <w:sz w:val="22"/>
                <w:szCs w:val="22"/>
              </w:rPr>
              <w:t>答</w:t>
            </w:r>
          </w:p>
        </w:tc>
      </w:tr>
    </w:tbl>
    <w:p w14:paraId="2AF36648">
      <w:pPr>
        <w:widowControl w:val="0"/>
        <w:kinsoku w:val="0"/>
        <w:autoSpaceDE w:val="0"/>
        <w:autoSpaceDN w:val="0"/>
        <w:adjustRightInd w:val="0"/>
        <w:spacing w:before="0" w:after="0" w:line="72" w:lineRule="auto"/>
        <w:ind w:left="338" w:right="0" w:firstLine="0"/>
        <w:jc w:val="both"/>
        <w:textAlignment w:val="baseline"/>
        <w:rPr>
          <w:rFonts w:ascii="Arial" w:hAnsi="Arial" w:eastAsia="Arial" w:cs="Arial"/>
          <w:sz w:val="20"/>
          <w:szCs w:val="20"/>
        </w:rPr>
      </w:pPr>
    </w:p>
    <w:p w14:paraId="096251EA">
      <w:pPr>
        <w:widowControl w:val="0"/>
        <w:kinsoku w:val="0"/>
        <w:autoSpaceDE w:val="0"/>
        <w:autoSpaceDN w:val="0"/>
        <w:adjustRightInd w:val="0"/>
        <w:spacing w:before="1" w:after="0" w:line="289" w:lineRule="auto"/>
        <w:ind w:left="338" w:right="0" w:firstLine="0"/>
        <w:jc w:val="both"/>
        <w:textAlignment w:val="baseline"/>
        <w:rPr>
          <w:rFonts w:ascii="Arial" w:hAnsi="Arial" w:eastAsia="Arial" w:cs="Arial"/>
          <w:sz w:val="20"/>
          <w:szCs w:val="20"/>
        </w:rPr>
      </w:pPr>
    </w:p>
    <w:p w14:paraId="1DCE4438">
      <w:pPr>
        <w:widowControl w:val="0"/>
        <w:kinsoku w:val="0"/>
        <w:autoSpaceDE w:val="0"/>
        <w:autoSpaceDN w:val="0"/>
        <w:adjustRightInd w:val="0"/>
        <w:spacing w:before="1" w:after="59" w:line="240" w:lineRule="auto"/>
        <w:ind w:left="778" w:right="0" w:firstLine="0"/>
        <w:jc w:val="left"/>
        <w:textAlignment w:val="baseline"/>
      </w:pPr>
      <w:r>
        <w:rPr>
          <w:rFonts w:ascii="Calibri" w:hAnsi="Calibri" w:eastAsia="Calibri" w:cs="Calibri"/>
          <w:b w:val="0"/>
          <w:i w:val="0"/>
          <w:color w:val="000000"/>
          <w:spacing w:val="0"/>
          <w:w w:val="100"/>
          <w:kern w:val="0"/>
          <w:position w:val="0"/>
          <w:sz w:val="22"/>
          <w:szCs w:val="22"/>
        </w:rPr>
        <w:t>frame_read_write</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模块完成音频帧数据读写的封装，这里使用了异步</w:t>
      </w:r>
      <w:r>
        <w:rPr>
          <w:rFonts w:ascii="微软雅黑" w:hAnsi="微软雅黑" w:eastAsia="微软雅黑"/>
          <w:b w:val="0"/>
          <w:i w:val="0"/>
          <w:color w:val="000000"/>
          <w:spacing w:val="-1"/>
          <w:w w:val="100"/>
          <w:kern w:val="0"/>
          <w:position w:val="0"/>
          <w:sz w:val="22"/>
          <w:szCs w:val="22"/>
        </w:rPr>
        <w:t xml:space="preserve"> </w:t>
      </w:r>
      <w:r>
        <w:rPr>
          <w:rFonts w:ascii="Calibri" w:hAnsi="Calibri" w:eastAsia="Calibri" w:cs="Calibri"/>
          <w:b w:val="0"/>
          <w:i w:val="0"/>
          <w:color w:val="000000"/>
          <w:spacing w:val="0"/>
          <w:w w:val="100"/>
          <w:kern w:val="0"/>
          <w:position w:val="0"/>
          <w:sz w:val="22"/>
          <w:szCs w:val="22"/>
        </w:rPr>
        <w:t>FIFO</w:t>
      </w:r>
      <w:r>
        <w:rPr>
          <w:rFonts w:ascii="Calibri" w:hAnsi="Calibri" w:eastAsia="Calibri"/>
          <w:b w:val="0"/>
          <w:i w:val="0"/>
          <w:color w:val="000000"/>
          <w:spacing w:val="-1"/>
          <w:w w:val="100"/>
          <w:kern w:val="0"/>
          <w:position w:val="0"/>
          <w:sz w:val="22"/>
          <w:szCs w:val="22"/>
        </w:rPr>
        <w:t xml:space="preserve"> </w:t>
      </w:r>
      <w:r>
        <w:rPr>
          <w:rFonts w:ascii="微软雅黑" w:hAnsi="微软雅黑" w:eastAsia="微软雅黑" w:cs="微软雅黑"/>
          <w:b w:val="0"/>
          <w:i w:val="0"/>
          <w:color w:val="000000"/>
          <w:spacing w:val="0"/>
          <w:w w:val="100"/>
          <w:kern w:val="0"/>
          <w:position w:val="0"/>
          <w:sz w:val="22"/>
          <w:szCs w:val="22"/>
        </w:rPr>
        <w:t>来解决跨时钟问题，</w:t>
      </w:r>
    </w:p>
    <w:p w14:paraId="45243A81">
      <w:pPr>
        <w:widowControl w:val="0"/>
        <w:kinsoku w:val="0"/>
        <w:autoSpaceDE w:val="0"/>
        <w:autoSpaceDN w:val="0"/>
        <w:adjustRightInd w:val="0"/>
        <w:spacing w:before="59" w:after="0" w:line="239" w:lineRule="auto"/>
        <w:ind w:left="338" w:right="0" w:firstLine="0"/>
        <w:jc w:val="left"/>
        <w:textAlignment w:val="baseline"/>
      </w:pPr>
      <w:r>
        <w:rPr>
          <w:rFonts w:ascii="微软雅黑" w:hAnsi="微软雅黑" w:eastAsia="微软雅黑" w:cs="微软雅黑"/>
          <w:b w:val="0"/>
          <w:i w:val="0"/>
          <w:color w:val="000000"/>
          <w:spacing w:val="0"/>
          <w:w w:val="99"/>
          <w:kern w:val="0"/>
          <w:position w:val="0"/>
          <w:sz w:val="22"/>
          <w:szCs w:val="22"/>
        </w:rPr>
        <w:t>例如</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FIFO</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输入宽度和输</w:t>
      </w:r>
      <w:r>
        <w:rPr>
          <w:rFonts w:ascii="微软雅黑" w:hAnsi="微软雅黑" w:eastAsia="微软雅黑" w:cs="微软雅黑"/>
          <w:b w:val="0"/>
          <w:i w:val="0"/>
          <w:color w:val="000000"/>
          <w:spacing w:val="0"/>
          <w:w w:val="100"/>
          <w:kern w:val="0"/>
          <w:position w:val="0"/>
          <w:sz w:val="22"/>
          <w:szCs w:val="22"/>
        </w:rPr>
        <w:t>出宽度的丌同来完成数据位宽的转换。</w:t>
      </w:r>
    </w:p>
    <w:p w14:paraId="7088103E">
      <w:pPr>
        <w:widowControl w:val="0"/>
        <w:kinsoku w:val="0"/>
        <w:autoSpaceDE w:val="0"/>
        <w:autoSpaceDN w:val="0"/>
        <w:adjustRightInd w:val="0"/>
        <w:spacing w:before="1" w:after="0" w:line="444" w:lineRule="auto"/>
        <w:ind w:left="338" w:right="0" w:firstLine="0"/>
        <w:jc w:val="both"/>
        <w:textAlignment w:val="baseline"/>
        <w:rPr>
          <w:rFonts w:ascii="Arial" w:hAnsi="Arial" w:eastAsia="Arial" w:cs="Arial"/>
          <w:sz w:val="20"/>
          <w:szCs w:val="20"/>
        </w:rPr>
      </w:pPr>
    </w:p>
    <w:p w14:paraId="64998CEF">
      <w:pPr>
        <w:widowControl w:val="0"/>
        <w:kinsoku w:val="0"/>
        <w:autoSpaceDE w:val="0"/>
        <w:autoSpaceDN w:val="0"/>
        <w:adjustRightInd w:val="0"/>
        <w:spacing w:before="0" w:after="124" w:line="240" w:lineRule="auto"/>
        <w:ind w:left="338" w:right="0" w:firstLine="0"/>
        <w:jc w:val="left"/>
        <w:textAlignment w:val="baseline"/>
        <w:outlineLvl w:val="1"/>
      </w:pPr>
      <w:r>
        <w:rPr>
          <w:rFonts w:ascii="Arial" w:hAnsi="Arial" w:eastAsia="Arial" w:cs="Arial"/>
          <w:b/>
          <w:i w:val="0"/>
          <w:color w:val="000000"/>
          <w:spacing w:val="29"/>
          <w:w w:val="100"/>
          <w:kern w:val="0"/>
          <w:position w:val="0"/>
          <w:sz w:val="31"/>
          <w:szCs w:val="31"/>
        </w:rPr>
        <w:t>4</w:t>
      </w:r>
      <w:r>
        <w:rPr>
          <w:rFonts w:ascii="Arial" w:hAnsi="Arial" w:eastAsia="Arial"/>
          <w:b/>
          <w:i w:val="0"/>
          <w:color w:val="000000"/>
          <w:spacing w:val="432"/>
          <w:w w:val="100"/>
          <w:kern w:val="0"/>
          <w:position w:val="0"/>
          <w:sz w:val="31"/>
          <w:szCs w:val="31"/>
        </w:rPr>
        <w:t xml:space="preserve"> </w:t>
      </w:r>
      <w:r>
        <w:rPr>
          <w:rFonts w:ascii="微软雅黑" w:hAnsi="微软雅黑" w:eastAsia="微软雅黑" w:cs="微软雅黑"/>
          <w:b/>
          <w:i w:val="0"/>
          <w:color w:val="000000"/>
          <w:spacing w:val="2"/>
          <w:w w:val="99"/>
          <w:kern w:val="0"/>
          <w:position w:val="0"/>
          <w:sz w:val="31"/>
          <w:szCs w:val="31"/>
        </w:rPr>
        <w:t>实验现象</w:t>
      </w:r>
    </w:p>
    <w:p w14:paraId="7131015C">
      <w:pPr>
        <w:widowControl w:val="0"/>
        <w:kinsoku w:val="0"/>
        <w:autoSpaceDE w:val="0"/>
        <w:autoSpaceDN w:val="0"/>
        <w:adjustRightInd w:val="0"/>
        <w:spacing w:before="125" w:after="59" w:line="240" w:lineRule="auto"/>
        <w:ind w:left="778" w:right="0" w:firstLine="0"/>
        <w:jc w:val="left"/>
        <w:textAlignment w:val="baseline"/>
      </w:pPr>
      <w:r>
        <w:rPr>
          <w:rFonts w:ascii="Calibri" w:hAnsi="Calibri" w:eastAsia="Calibri" w:cs="Calibri"/>
          <w:b w:val="0"/>
          <w:i w:val="0"/>
          <w:color w:val="000000"/>
          <w:spacing w:val="0"/>
          <w:w w:val="99"/>
          <w:kern w:val="0"/>
          <w:position w:val="0"/>
          <w:sz w:val="22"/>
          <w:szCs w:val="22"/>
        </w:rPr>
        <w:t>AX3</w:t>
      </w:r>
      <w:r>
        <w:rPr>
          <w:rFonts w:ascii="Calibri" w:hAnsi="Calibri" w:eastAsia="Calibri" w:cs="Calibri"/>
          <w:b w:val="0"/>
          <w:i w:val="0"/>
          <w:color w:val="000000"/>
          <w:spacing w:val="1"/>
          <w:w w:val="99"/>
          <w:kern w:val="0"/>
          <w:position w:val="0"/>
          <w:sz w:val="22"/>
          <w:szCs w:val="22"/>
        </w:rPr>
        <w:t>0</w:t>
      </w:r>
      <w:r>
        <w:rPr>
          <w:rFonts w:ascii="Calibri" w:hAnsi="Calibri" w:eastAsia="Calibri" w:cs="Calibri"/>
          <w:b w:val="0"/>
          <w:i w:val="0"/>
          <w:color w:val="000000"/>
          <w:spacing w:val="0"/>
          <w:w w:val="99"/>
          <w:kern w:val="0"/>
          <w:position w:val="0"/>
          <w:sz w:val="22"/>
          <w:szCs w:val="22"/>
        </w:rPr>
        <w:t>1</w:t>
      </w:r>
      <w:r>
        <w:rPr>
          <w:rFonts w:ascii="Calibri" w:hAnsi="Calibri" w:eastAsia="Calibri"/>
          <w:b w:val="0"/>
          <w:i w:val="0"/>
          <w:color w:val="000000"/>
          <w:spacing w:val="1"/>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和</w:t>
      </w:r>
      <w:r>
        <w:rPr>
          <w:rFonts w:ascii="微软雅黑" w:hAnsi="微软雅黑" w:eastAsia="微软雅黑"/>
          <w:b w:val="0"/>
          <w:i w:val="0"/>
          <w:color w:val="000000"/>
          <w:spacing w:val="1"/>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AX4010</w:t>
      </w:r>
      <w:r>
        <w:rPr>
          <w:rFonts w:ascii="Calibri" w:hAnsi="Calibri" w:eastAsia="Calibri"/>
          <w:b w:val="0"/>
          <w:i w:val="0"/>
          <w:color w:val="000000"/>
          <w:spacing w:val="0"/>
          <w:w w:val="70"/>
          <w:kern w:val="0"/>
          <w:position w:val="0"/>
          <w:sz w:val="22"/>
          <w:szCs w:val="22"/>
        </w:rPr>
        <w:t xml:space="preserve"> </w:t>
      </w:r>
      <w:r>
        <w:rPr>
          <w:rFonts w:ascii="微软雅黑" w:hAnsi="微软雅黑" w:eastAsia="微软雅黑" w:cs="微软雅黑"/>
          <w:b w:val="0"/>
          <w:i w:val="0"/>
          <w:color w:val="000000"/>
          <w:spacing w:val="0"/>
          <w:w w:val="99"/>
          <w:kern w:val="0"/>
          <w:position w:val="0"/>
          <w:sz w:val="22"/>
          <w:szCs w:val="22"/>
        </w:rPr>
        <w:t>开发板首先将音</w:t>
      </w:r>
      <w:r>
        <w:rPr>
          <w:rFonts w:ascii="微软雅黑" w:hAnsi="微软雅黑" w:eastAsia="微软雅黑" w:cs="微软雅黑"/>
          <w:b w:val="0"/>
          <w:i w:val="0"/>
          <w:color w:val="000000"/>
          <w:spacing w:val="0"/>
          <w:w w:val="100"/>
          <w:kern w:val="0"/>
          <w:position w:val="0"/>
          <w:sz w:val="22"/>
          <w:szCs w:val="22"/>
        </w:rPr>
        <w:t>频模块插入</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100"/>
          <w:kern w:val="0"/>
          <w:position w:val="0"/>
          <w:sz w:val="22"/>
          <w:szCs w:val="22"/>
        </w:rPr>
        <w:t>J2</w:t>
      </w:r>
      <w:r>
        <w:rPr>
          <w:rFonts w:ascii="微软雅黑" w:hAnsi="微软雅黑" w:eastAsia="微软雅黑" w:cs="微软雅黑"/>
          <w:b w:val="0"/>
          <w:i w:val="0"/>
          <w:color w:val="000000"/>
          <w:spacing w:val="0"/>
          <w:w w:val="100"/>
          <w:kern w:val="0"/>
          <w:position w:val="0"/>
          <w:sz w:val="22"/>
          <w:szCs w:val="22"/>
        </w:rPr>
        <w:t>，同时插入麦克风和耳机，然后下载实验程</w:t>
      </w:r>
    </w:p>
    <w:p w14:paraId="34E6D30B">
      <w:pPr>
        <w:widowControl w:val="0"/>
        <w:kinsoku w:val="0"/>
        <w:autoSpaceDE w:val="0"/>
        <w:autoSpaceDN w:val="0"/>
        <w:adjustRightInd w:val="0"/>
        <w:spacing w:before="59" w:after="0" w:line="239" w:lineRule="auto"/>
        <w:ind w:left="338" w:right="0" w:firstLine="0"/>
        <w:jc w:val="left"/>
        <w:textAlignment w:val="baseline"/>
      </w:pPr>
      <w:r>
        <w:rPr>
          <w:rFonts w:ascii="微软雅黑" w:hAnsi="微软雅黑" w:eastAsia="微软雅黑" w:cs="微软雅黑"/>
          <w:b w:val="0"/>
          <w:i w:val="0"/>
          <w:color w:val="000000"/>
          <w:spacing w:val="0"/>
          <w:w w:val="99"/>
          <w:kern w:val="0"/>
          <w:position w:val="0"/>
          <w:sz w:val="22"/>
          <w:szCs w:val="22"/>
        </w:rPr>
        <w:t>序，按下</w:t>
      </w:r>
      <w:r>
        <w:rPr>
          <w:rFonts w:ascii="微软雅黑" w:hAnsi="微软雅黑" w:eastAsia="微软雅黑"/>
          <w:b w:val="0"/>
          <w:i w:val="0"/>
          <w:color w:val="000000"/>
          <w:spacing w:val="0"/>
          <w:w w:val="70"/>
          <w:kern w:val="0"/>
          <w:position w:val="0"/>
          <w:sz w:val="22"/>
          <w:szCs w:val="22"/>
        </w:rPr>
        <w:t xml:space="preserve"> </w:t>
      </w:r>
      <w:r>
        <w:rPr>
          <w:rFonts w:ascii="Calibri" w:hAnsi="Calibri" w:eastAsia="Calibri" w:cs="Calibri"/>
          <w:b w:val="0"/>
          <w:i w:val="0"/>
          <w:color w:val="000000"/>
          <w:spacing w:val="0"/>
          <w:w w:val="99"/>
          <w:kern w:val="0"/>
          <w:position w:val="0"/>
          <w:sz w:val="22"/>
          <w:szCs w:val="22"/>
        </w:rPr>
        <w:t>KEY1</w:t>
      </w:r>
      <w:r>
        <w:rPr>
          <w:rFonts w:ascii="Calibri" w:hAnsi="Calibri" w:eastAsia="Calibri"/>
          <w:b w:val="0"/>
          <w:i w:val="0"/>
          <w:color w:val="000000"/>
          <w:spacing w:val="0"/>
          <w:w w:val="70"/>
          <w:kern w:val="0"/>
          <w:position w:val="0"/>
          <w:sz w:val="22"/>
          <w:szCs w:val="22"/>
        </w:rPr>
        <w:t xml:space="preserve"> </w:t>
      </w:r>
      <w:r>
        <w:rPr>
          <w:rFonts w:hint="eastAsia" w:ascii="Calibri" w:hAnsi="Calibri" w:eastAsia="宋体"/>
          <w:b w:val="0"/>
          <w:i w:val="0"/>
          <w:color w:val="000000"/>
          <w:spacing w:val="0"/>
          <w:w w:val="70"/>
          <w:kern w:val="0"/>
          <w:position w:val="0"/>
          <w:sz w:val="22"/>
          <w:szCs w:val="22"/>
          <w:lang w:eastAsia="zh-CN"/>
        </w:rPr>
        <w:t>不</w:t>
      </w:r>
      <w:bookmarkStart w:id="0" w:name="_GoBack"/>
      <w:bookmarkEnd w:id="0"/>
      <w:r>
        <w:rPr>
          <w:rFonts w:ascii="微软雅黑" w:hAnsi="微软雅黑" w:eastAsia="微软雅黑" w:cs="微软雅黑"/>
          <w:b w:val="0"/>
          <w:i w:val="0"/>
          <w:color w:val="000000"/>
          <w:spacing w:val="0"/>
          <w:w w:val="100"/>
          <w:kern w:val="0"/>
          <w:position w:val="0"/>
          <w:sz w:val="22"/>
          <w:szCs w:val="22"/>
        </w:rPr>
        <w:t>放，进行录音，松开按键后可通过耳机回放录音。</w:t>
      </w:r>
    </w:p>
    <w:p w14:paraId="21E81827">
      <w:pPr>
        <w:widowControl w:val="0"/>
        <w:kinsoku w:val="0"/>
        <w:autoSpaceDE w:val="0"/>
        <w:autoSpaceDN w:val="0"/>
        <w:adjustRightInd w:val="0"/>
        <w:spacing w:before="2" w:after="0" w:line="230" w:lineRule="auto"/>
        <w:ind w:left="338" w:right="0" w:firstLine="0"/>
        <w:jc w:val="both"/>
        <w:textAlignment w:val="baseline"/>
        <w:rPr>
          <w:rFonts w:ascii="Arial" w:hAnsi="Arial" w:eastAsia="Arial" w:cs="Arial"/>
          <w:sz w:val="20"/>
          <w:szCs w:val="20"/>
        </w:rPr>
      </w:pPr>
    </w:p>
    <w:p w14:paraId="7FB37E28">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788C03AB">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69A83956">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545789DE">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7F0E4751">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50C1C54A">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56F4B982">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31B5032D">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2F5AC67A">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7377FFB0">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4D990CA6">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35173FBF">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4868938B">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0EC17902">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0AC0D868">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2B390A94">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3346D4A9">
      <w:pPr>
        <w:widowControl w:val="0"/>
        <w:kinsoku w:val="0"/>
        <w:autoSpaceDE w:val="0"/>
        <w:autoSpaceDN w:val="0"/>
        <w:adjustRightInd w:val="0"/>
        <w:spacing w:before="1" w:after="0" w:line="230" w:lineRule="auto"/>
        <w:ind w:left="338" w:right="0" w:firstLine="0"/>
        <w:jc w:val="both"/>
        <w:textAlignment w:val="baseline"/>
        <w:rPr>
          <w:rFonts w:ascii="Arial" w:hAnsi="Arial" w:eastAsia="Arial" w:cs="Arial"/>
          <w:sz w:val="20"/>
          <w:szCs w:val="20"/>
        </w:rPr>
      </w:pPr>
    </w:p>
    <w:p w14:paraId="03811BE7">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7ED71619">
      <w:pPr>
        <w:widowControl w:val="0"/>
        <w:kinsoku w:val="0"/>
        <w:autoSpaceDE w:val="0"/>
        <w:autoSpaceDN w:val="0"/>
        <w:adjustRightInd w:val="0"/>
        <w:spacing w:before="0" w:after="0" w:line="230" w:lineRule="auto"/>
        <w:ind w:left="338" w:right="0" w:firstLine="0"/>
        <w:jc w:val="both"/>
        <w:textAlignment w:val="baseline"/>
        <w:rPr>
          <w:rFonts w:ascii="Arial" w:hAnsi="Arial" w:eastAsia="Arial" w:cs="Arial"/>
          <w:sz w:val="20"/>
          <w:szCs w:val="20"/>
        </w:rPr>
      </w:pPr>
    </w:p>
    <w:p w14:paraId="6BA3AB8D">
      <w:pPr>
        <w:widowControl w:val="0"/>
        <w:kinsoku w:val="0"/>
        <w:autoSpaceDE w:val="0"/>
        <w:autoSpaceDN w:val="0"/>
        <w:adjustRightInd w:val="0"/>
        <w:spacing w:before="1" w:after="0" w:line="383" w:lineRule="auto"/>
        <w:ind w:left="338" w:right="0" w:firstLine="0"/>
        <w:jc w:val="both"/>
        <w:textAlignment w:val="baseline"/>
        <w:rPr>
          <w:rFonts w:ascii="Arial" w:hAnsi="Arial" w:eastAsia="Arial" w:cs="Arial"/>
          <w:sz w:val="20"/>
          <w:szCs w:val="20"/>
        </w:rPr>
      </w:pPr>
      <w:r>
        <mc:AlternateContent>
          <mc:Choice Requires="wpc">
            <w:drawing>
              <wp:anchor distT="0" distB="0" distL="0" distR="0" simplePos="0" relativeHeight="251660288" behindDoc="0" locked="0" layoutInCell="1" allowOverlap="1">
                <wp:simplePos x="0" y="0"/>
                <wp:positionH relativeFrom="page">
                  <wp:posOffset>845820</wp:posOffset>
                </wp:positionH>
                <wp:positionV relativeFrom="paragraph">
                  <wp:posOffset>208915</wp:posOffset>
                </wp:positionV>
                <wp:extent cx="5972175" cy="18415"/>
                <wp:effectExtent l="0" t="0" r="0" b="0"/>
                <wp:wrapNone/>
                <wp:docPr id="925" name="Image9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5" name="任意多边形 105"/>
                        <wps:cNvSpPr/>
                        <wps:spPr>
                          <a:xfrm>
                            <a:off x="0" y="0"/>
                            <a:ext cx="4569841" cy="18288"/>
                          </a:xfrm>
                          <a:custGeom>
                            <a:avLst/>
                            <a:gdLst/>
                            <a:ahLst/>
                            <a:cxnLst/>
                            <a:rect l="l" t="t" r="r" b="b"/>
                            <a:pathLst>
                              <a:path w="4569841" h="18288">
                                <a:moveTo>
                                  <a:pt x="0" y="18288"/>
                                </a:moveTo>
                                <a:lnTo>
                                  <a:pt x="4569841" y="18288"/>
                                </a:lnTo>
                                <a:lnTo>
                                  <a:pt x="4569841" y="0"/>
                                </a:lnTo>
                                <a:lnTo>
                                  <a:pt x="0" y="0"/>
                                </a:lnTo>
                                <a:lnTo>
                                  <a:pt x="0" y="18288"/>
                                </a:lnTo>
                              </a:path>
                            </a:pathLst>
                          </a:custGeom>
                          <a:solidFill>
                            <a:srgbClr val="E36C0A">
                              <a:alpha val="100000"/>
                            </a:srgbClr>
                          </a:solidFill>
                        </wps:spPr>
                        <wps:bodyPr/>
                      </wps:wsp>
                      <wps:wsp>
                        <wps:cNvPr id="106" name="任意多边形 106"/>
                        <wps:cNvSpPr/>
                        <wps:spPr>
                          <a:xfrm>
                            <a:off x="4569917" y="0"/>
                            <a:ext cx="18288" cy="18288"/>
                          </a:xfrm>
                          <a:custGeom>
                            <a:avLst/>
                            <a:gdLst/>
                            <a:ahLst/>
                            <a:cxnLst/>
                            <a:rect l="l" t="t" r="r" b="b"/>
                            <a:pathLst>
                              <a:path w="18288" h="18288">
                                <a:moveTo>
                                  <a:pt x="0" y="18288"/>
                                </a:moveTo>
                                <a:lnTo>
                                  <a:pt x="18288" y="18288"/>
                                </a:lnTo>
                                <a:lnTo>
                                  <a:pt x="18288" y="0"/>
                                </a:lnTo>
                                <a:lnTo>
                                  <a:pt x="0" y="0"/>
                                </a:lnTo>
                                <a:lnTo>
                                  <a:pt x="0" y="18288"/>
                                </a:lnTo>
                              </a:path>
                            </a:pathLst>
                          </a:custGeom>
                          <a:solidFill>
                            <a:srgbClr val="E36C0A">
                              <a:alpha val="100000"/>
                            </a:srgbClr>
                          </a:solidFill>
                        </wps:spPr>
                        <wps:bodyPr/>
                      </wps:wsp>
                      <wps:wsp>
                        <wps:cNvPr id="108" name="任意多边形 108"/>
                        <wps:cNvSpPr/>
                        <wps:spPr>
                          <a:xfrm>
                            <a:off x="4588205" y="0"/>
                            <a:ext cx="1384046" cy="18288"/>
                          </a:xfrm>
                          <a:custGeom>
                            <a:avLst/>
                            <a:gdLst/>
                            <a:ahLst/>
                            <a:cxnLst/>
                            <a:rect l="l" t="t" r="r" b="b"/>
                            <a:pathLst>
                              <a:path w="1384046" h="18288">
                                <a:moveTo>
                                  <a:pt x="0" y="18288"/>
                                </a:moveTo>
                                <a:lnTo>
                                  <a:pt x="1384046" y="18288"/>
                                </a:lnTo>
                                <a:lnTo>
                                  <a:pt x="1384046" y="0"/>
                                </a:lnTo>
                                <a:lnTo>
                                  <a:pt x="0" y="0"/>
                                </a:lnTo>
                                <a:lnTo>
                                  <a:pt x="0" y="18288"/>
                                </a:lnTo>
                              </a:path>
                            </a:pathLst>
                          </a:custGeom>
                          <a:solidFill>
                            <a:srgbClr val="E36C0A">
                              <a:alpha val="100000"/>
                            </a:srgbClr>
                          </a:solidFill>
                        </wps:spPr>
                        <wps:bodyPr/>
                      </wps:wsp>
                    </wpc:wpc>
                  </a:graphicData>
                </a:graphic>
              </wp:anchor>
            </w:drawing>
          </mc:Choice>
          <mc:Fallback>
            <w:pict>
              <v:group id="Image925" o:spid="_x0000_s1026" o:spt="203" style="position:absolute;left:0pt;margin-left:66.6pt;margin-top:16.45pt;height:1.45pt;width:470.25pt;mso-position-horizontal-relative:page;z-index:251660288;mso-width-relative:page;mso-height-relative:page;" coordsize="5972252,18288" editas="canvas" o:gfxdata="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P/16yDaAAAACgEAAA8AAAAA&#10;AAAAAQAgAAAAIgAAAGRycy9kb3ducmV2LnhtbFBLAQIUABQAAAAIAIdO4kAHTLTS9gIAAHgLAAAO&#10;AAAAAAAAAAEAIAAAACkBAABkcnMvZTJvRG9jLnhtbFBLBQYAAAAABgAGAFkBAACRBgAAAAA=&#10;">
                <o:lock v:ext="edit" aspectratio="f"/>
                <v:shape id="Image925" o:spid="_x0000_s1026" style="position:absolute;left:0;top:0;height:18288;width:5972252;" filled="f" stroked="f" coordsize="21600,21600" o:gfxdata="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XrINoAAAAKAQAADwAAAAAAAAABACAAAAAiAAAAZHJzL2Rv&#10;d25yZXYueG1sUEsBAhQAFAAAAAgAh07iQLdk67SqAgAAwQoAAA4AAAAAAAAAAQAgAAAAKQEAAGRy&#10;cy9lMm9Eb2MueG1sUEsFBgAAAAAGAAYAWQEAAEUGAAAAAA==&#10;">
                  <v:fill on="f" focussize="0,0"/>
                  <v:stroke on="f"/>
                  <v:imagedata o:title=""/>
                  <o:lock v:ext="edit" aspectratio="t"/>
                </v:shape>
                <v:shape id="_x0000_s1026" o:spid="_x0000_s1026" o:spt="100" style="position:absolute;left:0;top:0;height:18288;width:4569841;" fillcolor="#E36C0A" filled="t" stroked="f" coordsize="4569841,18288" o:gfxdata="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pvSotkA&#10;AAAKAQAADwAAAAAAAAABACAAAAAiAAAAZHJzL2Rvd25yZXYueG1sUEsBAhQAFAAAAAgAh07iQNQT&#10;RO4eAgAAqwQAAA4AAAAAAAAAAQAgAAAAKAEAAGRycy9lMm9Eb2MueG1sUEsFBgAAAAAGAAYAWQEA&#10;ALgFAAAAAA==&#10;" path="m0,18288l4569841,18288,4569841,0,0,0,0,18288e">
                  <v:fill on="t" focussize="0,0"/>
                  <v:stroke on="f"/>
                  <v:imagedata o:title=""/>
                  <o:lock v:ext="edit" aspectratio="f"/>
                </v:shape>
                <v:shape id="_x0000_s1026" o:spid="_x0000_s1026" o:spt="100" style="position:absolute;left:4569917;top:0;height:18288;width:18288;" fillcolor="#E36C0A" filled="t" stroked="f" coordsize="18288,18288" o:gfxdata="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DNtSvZ&#10;AAAACgEAAA8AAAAAAAAAAQAgAAAAIgAAAGRycy9kb3ducmV2LnhtbFBLAQIUABQAAAAIAIdO4kAA&#10;2Jl2HwIAAKkEAAAOAAAAAAAAAAEAIAAAACgBAABkcnMvZTJvRG9jLnhtbFBLBQYAAAAABgAGAFkB&#10;AAC5BQAAAAA=&#10;" path="m0,18288l18288,18288,18288,0,0,0,0,18288e">
                  <v:fill on="t" focussize="0,0"/>
                  <v:stroke on="f"/>
                  <v:imagedata o:title=""/>
                  <o:lock v:ext="edit" aspectratio="f"/>
                </v:shape>
                <v:shape id="_x0000_s1026" o:spid="_x0000_s1026" o:spt="100" style="position:absolute;left:4588205;top:0;height:18288;width:1384046;" fillcolor="#E36C0A" filled="t" stroked="f" coordsize="1384046,18288" o:gfxdata="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AdC&#10;QtcAAAAKAQAADwAAAAAAAAABACAAAAAiAAAAZHJzL2Rvd25yZXYueG1sUEsBAhQAFAAAAAgAh07i&#10;QBIhNIwjAgAAsQQAAA4AAAAAAAAAAQAgAAAAJgEAAGRycy9lMm9Eb2MueG1sUEsFBgAAAAAGAAYA&#10;WQEAALsFAAAAAA==&#10;" path="m0,18288l1384046,18288,1384046,0,0,0,0,18288e">
                  <v:fill on="t" focussize="0,0"/>
                  <v:stroke on="f"/>
                  <v:imagedata o:title=""/>
                  <o:lock v:ext="edit" aspectratio="f"/>
                </v:shape>
              </v:group>
            </w:pict>
          </mc:Fallback>
        </mc:AlternateContent>
      </w:r>
    </w:p>
    <w:p w14:paraId="45BDCD56">
      <w:pPr>
        <w:widowControl w:val="0"/>
        <w:kinsoku w:val="0"/>
        <w:autoSpaceDE w:val="0"/>
        <w:autoSpaceDN w:val="0"/>
        <w:adjustRightInd w:val="0"/>
        <w:spacing w:before="0" w:after="0" w:line="239" w:lineRule="auto"/>
        <w:ind w:left="778" w:right="0" w:firstLine="0"/>
        <w:jc w:val="left"/>
        <w:textAlignment w:val="baseline"/>
      </w:pPr>
      <w:r>
        <w:rPr>
          <w:rFonts w:ascii="微软雅黑" w:hAnsi="微软雅黑" w:eastAsia="微软雅黑"/>
          <w:b w:val="0"/>
          <w:i w:val="0"/>
          <w:color w:val="000000"/>
          <w:spacing w:val="6215"/>
          <w:w w:val="100"/>
          <w:kern w:val="0"/>
          <w:position w:val="0"/>
          <w:sz w:val="22"/>
          <w:szCs w:val="22"/>
        </w:rPr>
        <w:t xml:space="preserve"> </w:t>
      </w:r>
      <w:r>
        <w:rPr>
          <w:rFonts w:ascii="Calibri" w:hAnsi="Calibri" w:eastAsia="Calibri" w:cs="Calibri"/>
          <w:b/>
          <w:i w:val="0"/>
          <w:color w:val="000000"/>
          <w:spacing w:val="0"/>
          <w:w w:val="100"/>
          <w:kern w:val="0"/>
          <w:position w:val="2"/>
          <w:sz w:val="19"/>
          <w:szCs w:val="19"/>
        </w:rPr>
        <w:t>14</w:t>
      </w:r>
      <w:r>
        <w:rPr>
          <w:rFonts w:ascii="Calibri" w:hAnsi="Calibri" w:eastAsia="Calibri"/>
          <w:b/>
          <w:i w:val="0"/>
          <w:color w:val="000000"/>
          <w:spacing w:val="0"/>
          <w:w w:val="100"/>
          <w:kern w:val="0"/>
          <w:position w:val="2"/>
          <w:sz w:val="19"/>
          <w:szCs w:val="19"/>
        </w:rPr>
        <w:t xml:space="preserve"> </w:t>
      </w:r>
      <w:r>
        <w:rPr>
          <w:rFonts w:ascii="Calibri" w:hAnsi="Calibri" w:eastAsia="Calibri" w:cs="Calibri"/>
          <w:b w:val="0"/>
          <w:i w:val="0"/>
          <w:color w:val="000000"/>
          <w:spacing w:val="0"/>
          <w:w w:val="100"/>
          <w:kern w:val="0"/>
          <w:position w:val="2"/>
          <w:sz w:val="19"/>
          <w:szCs w:val="19"/>
        </w:rPr>
        <w:t>/</w:t>
      </w:r>
      <w:r>
        <w:rPr>
          <w:rFonts w:ascii="Calibri" w:hAnsi="Calibri" w:eastAsia="Calibri"/>
          <w:b w:val="0"/>
          <w:i w:val="0"/>
          <w:color w:val="000000"/>
          <w:spacing w:val="0"/>
          <w:w w:val="100"/>
          <w:kern w:val="0"/>
          <w:position w:val="2"/>
          <w:sz w:val="19"/>
          <w:szCs w:val="19"/>
        </w:rPr>
        <w:t xml:space="preserve"> </w:t>
      </w:r>
      <w:r>
        <w:rPr>
          <w:rFonts w:ascii="Calibri" w:hAnsi="Calibri" w:eastAsia="Calibri" w:cs="Calibri"/>
          <w:b/>
          <w:i w:val="0"/>
          <w:color w:val="000000"/>
          <w:spacing w:val="0"/>
          <w:w w:val="100"/>
          <w:kern w:val="0"/>
          <w:position w:val="2"/>
          <w:sz w:val="19"/>
          <w:szCs w:val="19"/>
        </w:rPr>
        <w:t>14</w:t>
      </w:r>
    </w:p>
    <w:sectPr>
      <w:type w:val="continuous"/>
      <w:pgSz w:w="12240" w:h="15840"/>
      <w:pgMar w:top="796" w:right="1101" w:bottom="401" w:left="1101" w:header="0" w:footer="0" w:gutter="0"/>
      <w:cols w:space="425"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singleLevel"/>
    <w:tmpl w:val="BF205925"/>
    <w:lvl w:ilvl="0" w:tentative="0">
      <w:start w:val="6"/>
      <w:numFmt w:val="decimal"/>
      <w:lvlText w:val="%1."/>
      <w:lvlJc w:val="left"/>
      <w:pPr>
        <w:ind w:left="1198" w:hanging="420"/>
      </w:pPr>
      <w:rPr>
        <w:rFonts w:ascii="Calibri" w:hAnsi="Calibri" w:eastAsia="Calibri"/>
        <w:b w:val="0"/>
        <w:i w:val="0"/>
        <w:color w:val="000000"/>
        <w:sz w:val="22"/>
        <w:szCs w:val="22"/>
      </w:rPr>
    </w:lvl>
  </w:abstractNum>
  <w:abstractNum w:abstractNumId="1">
    <w:nsid w:val="CF092B84"/>
    <w:multiLevelType w:val="singleLevel"/>
    <w:tmpl w:val="CF092B84"/>
    <w:lvl w:ilvl="0" w:tentative="0">
      <w:start w:val="4"/>
      <w:numFmt w:val="decimal"/>
      <w:lvlText w:val="%1."/>
      <w:lvlJc w:val="left"/>
      <w:pPr>
        <w:ind w:left="1198" w:hanging="420"/>
      </w:pPr>
      <w:rPr>
        <w:rFonts w:ascii="Calibri" w:hAnsi="Calibri" w:eastAsia="Calibri"/>
        <w:b w:val="0"/>
        <w:i w:val="0"/>
        <w:color w:val="000000"/>
        <w:sz w:val="22"/>
        <w:szCs w:val="22"/>
      </w:rPr>
    </w:lvl>
  </w:abstractNum>
  <w:abstractNum w:abstractNumId="2">
    <w:nsid w:val="0053208E"/>
    <w:multiLevelType w:val="singleLevel"/>
    <w:tmpl w:val="0053208E"/>
    <w:lvl w:ilvl="0" w:tentative="0">
      <w:start w:val="3"/>
      <w:numFmt w:val="decimal"/>
      <w:lvlText w:val="%1."/>
      <w:lvlJc w:val="left"/>
      <w:pPr>
        <w:ind w:left="1198" w:hanging="420"/>
      </w:pPr>
      <w:rPr>
        <w:rFonts w:ascii="Calibri" w:hAnsi="Calibri" w:eastAsia="Calibri"/>
        <w:b w:val="0"/>
        <w:i w:val="0"/>
        <w:color w:val="000000"/>
        <w:sz w:val="22"/>
        <w:szCs w:val="22"/>
      </w:rPr>
    </w:lvl>
  </w:abstractNum>
  <w:abstractNum w:abstractNumId="3">
    <w:nsid w:val="59ADCABA"/>
    <w:multiLevelType w:val="singleLevel"/>
    <w:tmpl w:val="59ADCABA"/>
    <w:lvl w:ilvl="0" w:tentative="0">
      <w:start w:val="5"/>
      <w:numFmt w:val="decimal"/>
      <w:lvlText w:val="%1."/>
      <w:lvlJc w:val="left"/>
      <w:pPr>
        <w:ind w:left="1198" w:hanging="420"/>
      </w:pPr>
      <w:rPr>
        <w:rFonts w:ascii="Calibri" w:hAnsi="Calibri" w:eastAsia="Calibri"/>
        <w:b w:val="0"/>
        <w:i w:val="0"/>
        <w:color w:val="000000"/>
        <w:sz w:val="22"/>
        <w:szCs w:val="22"/>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cumentProtection w:enforcement="0"/>
  <w:characterSpacingControl w:val="doNotCompress"/>
  <w:compat>
    <w:ulTrailSpace/>
    <w:doNotExpandShiftReturn/>
    <w:useFELayout/>
    <w:compatSetting w:name="compatibilityMode" w:uri="http://schemas.microsoft.com/office/word" w:val="14"/>
  </w:compat>
  <w:docVars>
    <w:docVar w:name="commondata" w:val="eyJoZGlkIjoiNGVjMTUyOGExNzAyYWU1MjJhMmU3NTVlNmUzZDA5NTEifQ=="/>
  </w:docVars>
  <w:rsids>
    <w:rsidRoot w:val="00000000"/>
    <w:rsid w:val="156B67D4"/>
    <w:rsid w:val="446D64ED"/>
    <w:rsid w:val="447A539B"/>
    <w:rsid w:val="54DC3BEF"/>
    <w:rsid w:val="58E16CF4"/>
    <w:rsid w:val="6F397EC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Pages>
  <Words>3136</Words>
  <Characters>4907</Characters>
  <TotalTime>0</TotalTime>
  <ScaleCrop>false</ScaleCrop>
  <LinksUpToDate>false</LinksUpToDate>
  <CharactersWithSpaces>5271</CharactersWithSpaces>
  <Application>WPS Office_12.1.0.18608_F1E327BC-269C-435d-A152-05C5408002CA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2024-11-08T15:10:14Z</dcterms:created>
  <dc:creator>Administrator</dc:creator>
  <cp:lastModifiedBy>Administrator</cp:lastModifiedBy>
  <dcterms:modified xsi:type="dcterms:W3CDTF">2024-11-08T15:11:31Z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7335F0716F1F4B4E81F0C0574C2D5933_12</vt:lpwstr>
  </property>
</Properties>
</file>