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65C821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微软雅黑" w:hAnsi="微软雅黑" w:eastAsia="微软雅黑" w:cs="微软雅黑"/>
          <w:b/>
          <w:i w:val="0"/>
          <w:color w:val="E36C0A"/>
          <w:spacing w:val="1"/>
          <w:w w:val="99"/>
          <w:kern w:val="0"/>
          <w:position w:val="0"/>
          <w:sz w:val="31"/>
          <w:szCs w:val="31"/>
        </w:rPr>
      </w:pPr>
    </w:p>
    <w:p w14:paraId="410DC3FD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微软雅黑" w:hAnsi="微软雅黑" w:eastAsia="微软雅黑" w:cs="微软雅黑"/>
          <w:b/>
          <w:i w:val="0"/>
          <w:color w:val="E36C0A"/>
          <w:spacing w:val="1"/>
          <w:w w:val="99"/>
          <w:kern w:val="0"/>
          <w:position w:val="0"/>
          <w:sz w:val="31"/>
          <w:szCs w:val="31"/>
        </w:rPr>
      </w:pPr>
    </w:p>
    <w:p w14:paraId="4332F0B2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Arial" w:hAnsi="Arial" w:eastAsia="Arial" w:cs="Arial"/>
          <w:sz w:val="20"/>
          <w:szCs w:val="20"/>
        </w:rPr>
      </w:pPr>
      <w:r>
        <w:rPr>
          <w:rFonts w:ascii="微软雅黑" w:hAnsi="微软雅黑" w:eastAsia="微软雅黑" w:cs="微软雅黑"/>
          <w:b/>
          <w:i w:val="0"/>
          <w:color w:val="E36C0A"/>
          <w:spacing w:val="1"/>
          <w:w w:val="99"/>
          <w:kern w:val="0"/>
          <w:position w:val="0"/>
          <w:sz w:val="31"/>
          <w:szCs w:val="31"/>
        </w:rPr>
        <w:t>字符显示</w:t>
      </w:r>
      <w:r>
        <w:rPr>
          <w:rFonts w:ascii="微软雅黑" w:hAnsi="微软雅黑" w:eastAsia="微软雅黑" w:cs="微软雅黑"/>
          <w:b/>
          <w:i w:val="0"/>
          <w:color w:val="E36C0A"/>
          <w:spacing w:val="2"/>
          <w:w w:val="100"/>
          <w:kern w:val="0"/>
          <w:position w:val="0"/>
          <w:sz w:val="31"/>
          <w:szCs w:val="31"/>
        </w:rPr>
        <w:t>实验</w:t>
      </w:r>
    </w:p>
    <w:p w14:paraId="094C4633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202DEC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13335</wp:posOffset>
                </wp:positionV>
                <wp:extent cx="5981700" cy="27305"/>
                <wp:effectExtent l="0" t="0" r="0" b="0"/>
                <wp:wrapNone/>
                <wp:docPr id="10" name="Image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81446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446" h="27432">
                              <a:moveTo>
                                <a:pt x="0" y="27432"/>
                              </a:moveTo>
                              <a:lnTo>
                                <a:pt x="5981446" y="27432"/>
                              </a:lnTo>
                              <a:lnTo>
                                <a:pt x="5981446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10" o:spid="_x0000_s1026" o:spt="100" style="position:absolute;left:0pt;margin-left:70.55pt;margin-top:1.05pt;height:2.15pt;width:471pt;mso-position-horizontal-relative:page;z-index:-251657216;mso-width-relative:page;mso-height-relative:page;" fillcolor="#E36C0A" filled="t" stroked="f" coordsize="5981446,27432" o:gfxdata="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/BtyNQAAAAIAQAADwAA&#10;AAAAAAABACAAAAAiAAAAZHJzL2Rvd25yZXYueG1sUEsBAhQAFAAAAAgAh07iQJu8qRYaAgAA0QQA&#10;AA4AAAAAAAAAAQAgAAAAIwEAAGRycy9lMm9Eb2MueG1sUEsFBgAAAAAGAAYAWQEAAK8FAAAAAA==&#10;" path="m0,27432l5981446,27432,5981446,0,0,0,0,27432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 w14:paraId="486EC56D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8CA635">
      <w:pPr>
        <w:widowControl w:val="0"/>
        <w:kinsoku w:val="0"/>
        <w:autoSpaceDE w:val="0"/>
        <w:autoSpaceDN w:val="0"/>
        <w:adjustRightInd w:val="0"/>
        <w:spacing w:before="0" w:after="0" w:line="30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434D82">
      <w:pPr>
        <w:widowControl w:val="0"/>
        <w:kinsoku w:val="0"/>
        <w:autoSpaceDE w:val="0"/>
        <w:autoSpaceDN w:val="0"/>
        <w:adjustRightInd w:val="0"/>
        <w:spacing w:before="0" w:after="127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1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实验简介</w:t>
      </w:r>
    </w:p>
    <w:p w14:paraId="086B6CEC">
      <w:pPr>
        <w:widowControl w:val="0"/>
        <w:kinsoku w:val="0"/>
        <w:autoSpaceDE w:val="0"/>
        <w:autoSpaceDN w:val="0"/>
        <w:adjustRightInd w:val="0"/>
        <w:spacing w:before="129" w:after="59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在上一个实验中讲解了</w:t>
      </w:r>
      <w:r>
        <w:rPr>
          <w:rFonts w:ascii="微软雅黑" w:hAnsi="微软雅黑" w:eastAsia="微软雅黑"/>
          <w:b w:val="0"/>
          <w:i w:val="0"/>
          <w:color w:val="000000"/>
          <w:spacing w:val="-3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V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GA</w:t>
      </w:r>
      <w:r>
        <w:rPr>
          <w:rFonts w:ascii="Calibri" w:hAnsi="Calibri" w:eastAsia="Calibri"/>
          <w:b w:val="0"/>
          <w:i w:val="0"/>
          <w:color w:val="000000"/>
          <w:spacing w:val="-3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显示原理和显示方式，本实验介绍如何使用</w:t>
      </w:r>
      <w:r>
        <w:rPr>
          <w:rFonts w:ascii="微软雅黑" w:hAnsi="微软雅黑" w:eastAsia="微软雅黑"/>
          <w:b w:val="0"/>
          <w:i w:val="0"/>
          <w:color w:val="000000"/>
          <w:spacing w:val="-3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-3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实现字符显示，</w:t>
      </w:r>
    </w:p>
    <w:p w14:paraId="32219BB6">
      <w:pPr>
        <w:widowControl w:val="0"/>
        <w:kinsoku w:val="0"/>
        <w:autoSpaceDE w:val="0"/>
        <w:autoSpaceDN w:val="0"/>
        <w:adjustRightInd w:val="0"/>
        <w:spacing w:before="60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通过这个实验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更加深入的了解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的显示方式。</w:t>
      </w:r>
    </w:p>
    <w:p w14:paraId="5FE89486">
      <w:pPr>
        <w:widowControl w:val="0"/>
        <w:kinsoku w:val="0"/>
        <w:autoSpaceDE w:val="0"/>
        <w:autoSpaceDN w:val="0"/>
        <w:adjustRightInd w:val="0"/>
        <w:spacing w:before="0" w:after="0" w:line="44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C21E2C">
      <w:pPr>
        <w:widowControl w:val="0"/>
        <w:kinsoku w:val="0"/>
        <w:autoSpaceDE w:val="0"/>
        <w:autoSpaceDN w:val="0"/>
        <w:adjustRightInd w:val="0"/>
        <w:spacing w:before="3" w:after="127" w:line="239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2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实验原理</w:t>
      </w:r>
    </w:p>
    <w:p w14:paraId="0C1816BA">
      <w:pPr>
        <w:widowControl w:val="0"/>
        <w:kinsoku w:val="0"/>
        <w:autoSpaceDE w:val="0"/>
        <w:autoSpaceDN w:val="0"/>
        <w:adjustRightInd w:val="0"/>
        <w:spacing w:before="127" w:after="1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实验通过字符转换工具将字符转换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8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进制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mif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文件存放到单端口的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核中，再从</w:t>
      </w:r>
    </w:p>
    <w:p w14:paraId="7213218E">
      <w:pPr>
        <w:widowControl w:val="0"/>
        <w:kinsoku w:val="0"/>
        <w:autoSpaceDE w:val="0"/>
        <w:autoSpaceDN w:val="0"/>
        <w:adjustRightInd w:val="0"/>
        <w:spacing w:before="2" w:after="0" w:line="240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ROM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中把转换后的数据读取出来显示到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上。</w:t>
      </w:r>
    </w:p>
    <w:p w14:paraId="520454D5">
      <w:pPr>
        <w:widowControl w:val="0"/>
        <w:kinsoku w:val="0"/>
        <w:autoSpaceDE w:val="0"/>
        <w:autoSpaceDN w:val="0"/>
        <w:adjustRightInd w:val="0"/>
        <w:spacing w:before="1" w:after="0" w:line="38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A5391D">
      <w:pPr>
        <w:widowControl w:val="0"/>
        <w:kinsoku w:val="0"/>
        <w:autoSpaceDE w:val="0"/>
        <w:autoSpaceDN w:val="0"/>
        <w:adjustRightInd w:val="0"/>
        <w:spacing w:before="0" w:after="126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3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程序设计</w:t>
      </w:r>
    </w:p>
    <w:p w14:paraId="13729B14">
      <w:pPr>
        <w:widowControl w:val="0"/>
        <w:kinsoku w:val="0"/>
        <w:autoSpaceDE w:val="0"/>
        <w:autoSpaceDN w:val="0"/>
        <w:adjustRightInd w:val="0"/>
        <w:spacing w:before="126" w:after="57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针对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的时序，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行同步和场同步各使用一个计数器，行同步计数器用于产生行同步，行有</w:t>
      </w:r>
    </w:p>
    <w:p w14:paraId="4850BB96">
      <w:pPr>
        <w:widowControl w:val="0"/>
        <w:kinsoku w:val="0"/>
        <w:autoSpaceDE w:val="0"/>
        <w:autoSpaceDN w:val="0"/>
        <w:adjustRightInd w:val="0"/>
        <w:spacing w:before="57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效像素，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场同步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计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数器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于产生场同步，场有效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像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素。</w:t>
      </w:r>
    </w:p>
    <w:p w14:paraId="728D35DA">
      <w:pPr>
        <w:widowControl w:val="0"/>
        <w:kinsoku w:val="0"/>
        <w:autoSpaceDE w:val="0"/>
        <w:autoSpaceDN w:val="0"/>
        <w:adjustRightInd w:val="0"/>
        <w:spacing w:before="1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301CBD">
      <w:pPr>
        <w:widowControl w:val="0"/>
        <w:kinsoku w:val="0"/>
        <w:autoSpaceDE w:val="0"/>
        <w:autoSpaceDN w:val="0"/>
        <w:adjustRightInd w:val="0"/>
        <w:spacing w:before="0" w:after="54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timing_gen_x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y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”模块是根据</w:t>
      </w:r>
      <w:r>
        <w:rPr>
          <w:rFonts w:ascii="微软雅黑" w:hAnsi="微软雅黑" w:eastAsia="微软雅黑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时序标准定义了“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x_cnt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”和“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y_cnt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”两个计数器并由</w:t>
      </w:r>
    </w:p>
    <w:p w14:paraId="3A80B0FD">
      <w:pPr>
        <w:widowControl w:val="0"/>
        <w:kinsoku w:val="0"/>
        <w:autoSpaceDE w:val="0"/>
        <w:autoSpaceDN w:val="0"/>
        <w:adjustRightInd w:val="0"/>
        <w:spacing w:before="54" w:after="57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这两个计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数器产生了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显示的“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x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”坐标和“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y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”坐标。程序中用“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vs_edge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”和“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de_falling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”分</w:t>
      </w:r>
    </w:p>
    <w:p w14:paraId="1C20913F">
      <w:pPr>
        <w:widowControl w:val="0"/>
        <w:kinsoku w:val="0"/>
        <w:autoSpaceDE w:val="0"/>
        <w:autoSpaceDN w:val="0"/>
        <w:adjustRightInd w:val="0"/>
        <w:spacing w:before="57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别表示场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同步开始信号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数据有效结束信号。其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原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理如下图所示：</w:t>
      </w:r>
    </w:p>
    <w:p w14:paraId="1BC33A5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B14C4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AB77C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A2E68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0E47C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F98C4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-658495</wp:posOffset>
            </wp:positionV>
            <wp:extent cx="5943600" cy="1586865"/>
            <wp:effectExtent l="0" t="0" r="0" b="0"/>
            <wp:wrapNone/>
            <wp:docPr id="35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D540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20F72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A6AC3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CAE40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9E698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3F715E">
      <w:pPr>
        <w:widowControl w:val="0"/>
        <w:kinsoku w:val="0"/>
        <w:autoSpaceDE w:val="0"/>
        <w:autoSpaceDN w:val="0"/>
        <w:adjustRightInd w:val="0"/>
        <w:spacing w:before="0" w:after="0" w:line="39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82"/>
        <w:gridCol w:w="1077"/>
        <w:gridCol w:w="5287"/>
      </w:tblGrid>
      <w:tr w14:paraId="5F661BAF">
        <w:trPr>
          <w:cantSplit/>
          <w:trHeight w:val="43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DB33C65">
            <w:pPr>
              <w:widowControl w:val="0"/>
              <w:kinsoku w:val="0"/>
              <w:autoSpaceDE w:val="0"/>
              <w:autoSpaceDN w:val="0"/>
              <w:adjustRightInd w:val="0"/>
              <w:spacing w:before="0" w:after="60" w:line="240" w:lineRule="auto"/>
              <w:ind w:left="1004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信号名称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8F8E1DA">
            <w:pPr>
              <w:widowControl w:val="0"/>
              <w:kinsoku w:val="0"/>
              <w:autoSpaceDE w:val="0"/>
              <w:autoSpaceDN w:val="0"/>
              <w:adjustRightInd w:val="0"/>
              <w:spacing w:before="0" w:after="60" w:line="240" w:lineRule="auto"/>
              <w:ind w:left="426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方向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2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AC29435">
            <w:pPr>
              <w:widowControl w:val="0"/>
              <w:kinsoku w:val="0"/>
              <w:autoSpaceDE w:val="0"/>
              <w:autoSpaceDN w:val="0"/>
              <w:adjustRightInd w:val="0"/>
              <w:spacing w:before="0" w:after="58" w:line="240" w:lineRule="auto"/>
              <w:ind w:left="2534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说明</w:t>
            </w:r>
          </w:p>
        </w:tc>
      </w:tr>
      <w:tr w14:paraId="2FC2ADA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5" w:hRule="atLeast"/>
        </w:trPr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9DBA0CB">
            <w:pPr>
              <w:widowControl w:val="0"/>
              <w:kinsoku w:val="0"/>
              <w:autoSpaceDE w:val="0"/>
              <w:autoSpaceDN w:val="0"/>
              <w:adjustRightInd w:val="0"/>
              <w:spacing w:before="2" w:after="0" w:line="240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rst_n</w:t>
            </w:r>
          </w:p>
        </w:tc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461B9D9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7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95B3D7" w:sz="12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4F539A5">
            <w:pPr>
              <w:widowControl w:val="0"/>
              <w:kinsoku w:val="0"/>
              <w:autoSpaceDE w:val="0"/>
              <w:autoSpaceDN w:val="0"/>
              <w:adjustRightInd w:val="0"/>
              <w:spacing w:before="0" w:after="56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异步复位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输入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,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低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复位</w:t>
            </w:r>
          </w:p>
        </w:tc>
      </w:tr>
      <w:tr w14:paraId="7DFA4E2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2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9789F37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clk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DCC411B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2B430F1">
            <w:pPr>
              <w:widowControl w:val="0"/>
              <w:kinsoku w:val="0"/>
              <w:autoSpaceDE w:val="0"/>
              <w:autoSpaceDN w:val="0"/>
              <w:adjustRightInd w:val="0"/>
              <w:spacing w:before="0" w:after="50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外部时钟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输入</w:t>
            </w:r>
          </w:p>
        </w:tc>
      </w:tr>
      <w:tr w14:paraId="05465B0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0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78178C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i_hs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F590B96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B4C3BEE">
            <w:pPr>
              <w:widowControl w:val="0"/>
              <w:kinsoku w:val="0"/>
              <w:autoSpaceDE w:val="0"/>
              <w:autoSpaceDN w:val="0"/>
              <w:adjustRightInd w:val="0"/>
              <w:spacing w:before="1" w:after="42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行同步信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号</w:t>
            </w:r>
          </w:p>
        </w:tc>
      </w:tr>
    </w:tbl>
    <w:p w14:paraId="57B80496">
      <w:pPr>
        <w:widowControl w:val="0"/>
        <w:kinsoku w:val="0"/>
        <w:autoSpaceDE w:val="0"/>
        <w:autoSpaceDN w:val="0"/>
        <w:adjustRightInd w:val="0"/>
        <w:spacing w:before="0" w:after="0" w:line="14" w:lineRule="exact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177800</wp:posOffset>
                </wp:positionV>
                <wp:extent cx="914400" cy="196850"/>
                <wp:effectExtent l="0" t="0" r="0" b="0"/>
                <wp:wrapNone/>
                <wp:docPr id="56" name="Image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" name="任意多边形 1"/>
                        <wps:cNvSpPr/>
                        <wps:spPr>
                          <a:xfrm>
                            <a:off x="845769" y="0"/>
                            <a:ext cx="6858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96596">
                                <a:moveTo>
                                  <a:pt x="0" y="196596"/>
                                </a:moveTo>
                                <a:lnTo>
                                  <a:pt x="68580" y="196596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" name="任意多边形 2"/>
                        <wps:cNvSpPr/>
                        <wps:spPr>
                          <a:xfrm>
                            <a:off x="0" y="0"/>
                            <a:ext cx="84582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20" h="196596">
                                <a:moveTo>
                                  <a:pt x="0" y="196596"/>
                                </a:moveTo>
                                <a:lnTo>
                                  <a:pt x="845820" y="196596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6" o:spid="_x0000_s1026" o:spt="203" style="position:absolute;left:0pt;margin-left:72pt;margin-top:14pt;height:15.5pt;width:72pt;mso-position-horizontal-relative:page;z-index:-251657216;mso-width-relative:page;mso-height-relative:page;" coordsize="914349,196596" editas="canvas" o:gfxdata="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PWn6LdkAAAAJAQAADwAAAAAAAAABACAA&#10;AAAiAAAAZHJzL2Rvd25yZXYueG1sUEsBAhQAFAAAAAgAh07iQNeTbWK3AgAAoAgAAA4AAAAAAAAA&#10;AQAgAAAAKAEAAGRycy9lMm9Eb2MueG1sUEsFBgAAAAAGAAYAWQEAAFEGAAAAAA==&#10;">
                <o:lock v:ext="edit" aspectratio="f"/>
                <v:shape id="Image56" o:spid="_x0000_s1026" style="position:absolute;left:0;top:0;height:196596;width:914349;" filled="f" stroked="f" coordsize="21600,21600" o:gfxdata="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9afot2QAAAAkBAAAPAAAAAAAAAAEAIAAAACIAAABkcnMvZG93&#10;bnJldi54bWxQSwECFAAUAAAACACHTuJAbbfy6nECAADrBwAADgAAAAAAAAABACAAAAAoAQAAZHJz&#10;L2Uyb0RvYy54bWxQSwUGAAAAAAYABgBZAQAACw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845769;top:0;height:196596;width:68580;" fillcolor="#E36C0A" filled="t" stroked="f" coordsize="68580,196596" o:gfxdata="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XDYx1&#10;2gAAAAkBAAAPAAAAAAAAAAEAIAAAACIAAABkcnMvZG93bnJldi54bWxQSwECFAAUAAAACACHTuJA&#10;JOdnOh8CAACpBAAADgAAAAAAAAABACAAAAApAQAAZHJzL2Uyb0RvYy54bWxQSwUGAAAAAAYABgBZ&#10;AQAAugUAAAAA&#10;" path="m0,196596l68580,196596,68580,0,0,0,0,1965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0;height:196596;width:845820;" fillcolor="#E36C0A" filled="t" stroked="f" coordsize="845820,196596" o:gfxdata="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5Djjc2gAA&#10;AAkBAAAPAAAAAAAAAAEAIAAAACIAAABkcnMvZG93bnJldi54bWxQSwECFAAUAAAACACHTuJAGPHT&#10;qBwCAACoBAAADgAAAAAAAAABACAAAAApAQAAZHJzL2Uyb0RvYy54bWxQSwUGAAAAAAYABgBZAQAA&#10;twUAAAAA&#10;" path="m0,196596l845820,196596,845820,0,0,0,0,19659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177800</wp:posOffset>
                </wp:positionV>
                <wp:extent cx="68580" cy="196850"/>
                <wp:effectExtent l="0" t="0" r="0" b="0"/>
                <wp:wrapNone/>
                <wp:docPr id="57" name="Image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580" cy="196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196596">
                              <a:moveTo>
                                <a:pt x="0" y="196596"/>
                              </a:moveTo>
                              <a:lnTo>
                                <a:pt x="68580" y="196596"/>
                              </a:lnTo>
                              <a:lnTo>
                                <a:pt x="68580" y="0"/>
                              </a:lnTo>
                              <a:lnTo>
                                <a:pt x="0" y="0"/>
                              </a:lnTo>
                              <a:lnTo>
                                <a:pt x="0" y="196596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7" o:spid="_x0000_s1026" o:spt="100" style="position:absolute;left:0pt;margin-left:66.6pt;margin-top:14pt;height:15.5pt;width:5.4pt;mso-position-horizontal-relative:page;z-index:-251657216;mso-width-relative:page;mso-height-relative:page;" fillcolor="#E36C0A" filled="t" stroked="f" coordsize="68580,196596" o:gfxdata="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68rrv2QAAAAkB&#10;AAAPAAAAAAAAAAEAIAAAACIAAABkcnMvZG93bnJldi54bWxQSwECFAAUAAAACACHTuJAlfVoaRoC&#10;AADOBAAADgAAAAAAAAABACAAAAAoAQAAZHJzL2Uyb0RvYy54bWxQSwUGAAAAAAYABgBZAQAAtAUA&#10;AAAA&#10;" path="m0,196596l68580,196596,68580,0,0,0,0,196596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177800</wp:posOffset>
                </wp:positionV>
                <wp:extent cx="6031865" cy="21590"/>
                <wp:effectExtent l="0" t="0" r="0" b="0"/>
                <wp:wrapNone/>
                <wp:docPr id="58" name="Image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任意多边形 3"/>
                        <wps:cNvSpPr/>
                        <wps:spPr>
                          <a:xfrm>
                            <a:off x="0" y="0"/>
                            <a:ext cx="8823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396" h="18288">
                                <a:moveTo>
                                  <a:pt x="0" y="18288"/>
                                </a:moveTo>
                                <a:lnTo>
                                  <a:pt x="882396" y="18288"/>
                                </a:lnTo>
                                <a:lnTo>
                                  <a:pt x="882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" name="任意多边形 5"/>
                        <wps:cNvSpPr/>
                        <wps:spPr>
                          <a:xfrm>
                            <a:off x="5220665" y="0"/>
                            <a:ext cx="811073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073" h="21336">
                                <a:moveTo>
                                  <a:pt x="0" y="21336"/>
                                </a:moveTo>
                                <a:lnTo>
                                  <a:pt x="811073" y="21336"/>
                                </a:lnTo>
                                <a:lnTo>
                                  <a:pt x="811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8" o:spid="_x0000_s1026" o:spt="203" style="position:absolute;left:0pt;margin-left:70.55pt;margin-top:14pt;height:1.7pt;width:474.95pt;mso-position-horizontal-relative:page;z-index:-251657216;mso-width-relative:page;mso-height-relative:page;" coordsize="6031738,21336" editas="canvas" o:gfxdata="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FRuVADZAAAACgEAAA8AAAAAAAAAAQAgAAAAIgAAAGRycy9kb3ducmV2LnhtbFBLAQIUABQA&#10;AAAIAIdO4kAKspZr0wIAAJsIAAAOAAAAAAAAAAEAIAAAACgBAABkcnMvZTJvRG9jLnhtbFBLBQYA&#10;AAAABgAGAFkBAABtBgAAAAA=&#10;">
                <o:lock v:ext="edit" aspectratio="f"/>
                <v:shape id="Image58" o:spid="_x0000_s1026" style="position:absolute;left:0;top:0;height:21336;width:6031738;" filled="f" stroked="f" coordsize="21600,21600" o:gfxdata="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FRuVADZAAAA&#10;CgEAAA8AAAAAAAAAAQAgAAAAIgAAAGRycy9kb3ducmV2LnhtbFBLAQIUABQAAAAIAIdO4kCWzRyb&#10;jgIAAOYHAAAOAAAAAAAAAAEAIAAAACgBAABkcnMvZTJvRG9jLnhtbFBLBQYAAAAABgAGAFkBAAAo&#10;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882396;" fillcolor="#E36C0A" filled="t" stroked="f" coordsize="882396,18288" o:gfxdata="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ESrvTZAAAACgEA&#10;AA8AAAAAAAAAAQAgAAAAIgAAAGRycy9kb3ducmV2LnhtbFBLAQIUABQAAAAIAIdO4kAu1zVjGQIA&#10;AKMEAAAOAAAAAAAAAAEAIAAAACgBAABkcnMvZTJvRG9jLnhtbFBLBQYAAAAABgAGAFkBAACzBQAA&#10;AAA=&#10;" path="m0,18288l882396,18288,882396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20665;top:0;height:21336;width:811073;" fillcolor="#E36C0A" filled="t" stroked="f" coordsize="811073,21336" o:gfxdata="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x4pZXa&#10;AAAACgEAAA8AAAAAAAAAAQAgAAAAIgAAAGRycy9kb3ducmV2LnhtbFBLAQIUABQAAAAIAIdO4kBZ&#10;R/NcHgIAAKkEAAAOAAAAAAAAAAEAIAAAACkBAABkcnMvZTJvRG9jLnhtbFBLBQYAAAAABgAGAFkB&#10;AAC5BQAAAAA=&#10;" path="m0,21336l811073,21336,811073,0,0,0,0,2133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160020</wp:posOffset>
                </wp:positionV>
                <wp:extent cx="6082030" cy="214630"/>
                <wp:effectExtent l="0" t="0" r="0" b="0"/>
                <wp:wrapNone/>
                <wp:docPr id="59" name="Image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任意多边形 6"/>
                        <wps:cNvSpPr/>
                        <wps:spPr>
                          <a:xfrm>
                            <a:off x="6013400" y="39624"/>
                            <a:ext cx="6858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55448">
                                <a:moveTo>
                                  <a:pt x="0" y="155448"/>
                                </a:moveTo>
                                <a:lnTo>
                                  <a:pt x="68580" y="155448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" name="任意多边形 7"/>
                        <wps:cNvSpPr/>
                        <wps:spPr>
                          <a:xfrm>
                            <a:off x="5270958" y="195072"/>
                            <a:ext cx="811073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073" h="19812">
                                <a:moveTo>
                                  <a:pt x="0" y="19812"/>
                                </a:moveTo>
                                <a:lnTo>
                                  <a:pt x="811073" y="19812"/>
                                </a:lnTo>
                                <a:lnTo>
                                  <a:pt x="811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" name="任意多边形 8"/>
                        <wps:cNvSpPr/>
                        <wps:spPr>
                          <a:xfrm>
                            <a:off x="0" y="0"/>
                            <a:ext cx="9829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8288">
                                <a:moveTo>
                                  <a:pt x="0" y="18288"/>
                                </a:moveTo>
                                <a:lnTo>
                                  <a:pt x="982980" y="18288"/>
                                </a:lnTo>
                                <a:lnTo>
                                  <a:pt x="982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" name="任意多边形 9"/>
                        <wps:cNvSpPr/>
                        <wps:spPr>
                          <a:xfrm>
                            <a:off x="0" y="18288"/>
                            <a:ext cx="98298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524">
                                <a:moveTo>
                                  <a:pt x="0" y="1524"/>
                                </a:moveTo>
                                <a:lnTo>
                                  <a:pt x="982980" y="1524"/>
                                </a:lnTo>
                                <a:lnTo>
                                  <a:pt x="982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1" name="任意多边形 11"/>
                        <wps:cNvSpPr/>
                        <wps:spPr>
                          <a:xfrm>
                            <a:off x="982929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2" name="任意多边形 12"/>
                        <wps:cNvSpPr/>
                        <wps:spPr>
                          <a:xfrm>
                            <a:off x="1001217" y="0"/>
                            <a:ext cx="42696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9613" h="18288">
                                <a:moveTo>
                                  <a:pt x="0" y="18288"/>
                                </a:moveTo>
                                <a:lnTo>
                                  <a:pt x="4269613" y="18288"/>
                                </a:lnTo>
                                <a:lnTo>
                                  <a:pt x="4269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3" name="任意多边形 13"/>
                        <wps:cNvSpPr/>
                        <wps:spPr>
                          <a:xfrm>
                            <a:off x="5270958" y="18288"/>
                            <a:ext cx="1828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524">
                                <a:moveTo>
                                  <a:pt x="0" y="1524"/>
                                </a:moveTo>
                                <a:lnTo>
                                  <a:pt x="18288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4" name="任意多边形 14"/>
                        <wps:cNvSpPr/>
                        <wps:spPr>
                          <a:xfrm>
                            <a:off x="527095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5" name="任意多边形 15"/>
                        <wps:cNvSpPr/>
                        <wps:spPr>
                          <a:xfrm>
                            <a:off x="5289246" y="0"/>
                            <a:ext cx="79278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785" h="18288">
                                <a:moveTo>
                                  <a:pt x="0" y="18288"/>
                                </a:moveTo>
                                <a:lnTo>
                                  <a:pt x="792785" y="18288"/>
                                </a:lnTo>
                                <a:lnTo>
                                  <a:pt x="792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6" name="任意多边形 16"/>
                        <wps:cNvSpPr/>
                        <wps:spPr>
                          <a:xfrm>
                            <a:off x="5289246" y="18288"/>
                            <a:ext cx="79278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785" h="1524">
                                <a:moveTo>
                                  <a:pt x="0" y="1524"/>
                                </a:moveTo>
                                <a:lnTo>
                                  <a:pt x="792785" y="1524"/>
                                </a:lnTo>
                                <a:lnTo>
                                  <a:pt x="792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7" name="任意多边形 17"/>
                        <wps:cNvSpPr/>
                        <wps:spPr>
                          <a:xfrm>
                            <a:off x="5338014" y="39624"/>
                            <a:ext cx="675437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437" h="155448">
                                <a:moveTo>
                                  <a:pt x="0" y="155448"/>
                                </a:moveTo>
                                <a:lnTo>
                                  <a:pt x="675437" y="155448"/>
                                </a:lnTo>
                                <a:lnTo>
                                  <a:pt x="675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5270958" y="39624"/>
                            <a:ext cx="6705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" h="155448">
                                <a:moveTo>
                                  <a:pt x="0" y="155448"/>
                                </a:moveTo>
                                <a:lnTo>
                                  <a:pt x="67056" y="15544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9" o:spid="_x0000_s1026" o:spt="203" style="position:absolute;left:0pt;margin-left:66.6pt;margin-top:12.6pt;height:16.9pt;width:478.9pt;mso-position-horizontal-relative:page;z-index:251660288;mso-width-relative:page;mso-height-relative:page;" coordsize="6082030,214884" editas="canvas" o:gfxdata="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">
                <o:lock v:ext="edit" aspectratio="f"/>
                <v:shape id="Image59" o:spid="_x0000_s1026" style="position:absolute;left:0;top:0;height:214884;width:6082030;" filled="f" stroked="f" coordsize="21600,21600" o:gfxdata="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6013400;top:39624;height:155448;width:68580;" fillcolor="#E36C0A" filled="t" stroked="f" coordsize="68580,155448" o:gfxdata="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KQ&#10;6+/YAAAACgEAAA8AAAAAAAAAAQAgAAAAIgAAAGRycy9kb3ducmV2LnhtbFBLAQIUABQAAAAIAIdO&#10;4kCjcz/VIwIAAK4EAAAOAAAAAAAAAAEAIAAAACcBAABkcnMvZTJvRG9jLnhtbFBLBQYAAAAABgAG&#10;AFkBAAC8BQAAAAA=&#10;" path="m0,155448l68580,155448,68580,0,0,0,0,15544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70958;top:195072;height:19812;width:811073;" fillcolor="#E36C0A" filled="t" stroked="f" coordsize="811073,19812" o:gfxdata="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f+D/NkAAAAKAQAADwAAAAAAAAABACAAAAAiAAAAZHJzL2Rvd25yZXYueG1sUEsBAhQAFAAA&#10;AAgAh07iQIysEX0nAgAArgQAAA4AAAAAAAAAAQAgAAAAKAEAAGRycy9lMm9Eb2MueG1sUEsFBgAA&#10;AAAGAAYAWQEAAMEFAAAAAA==&#10;" path="m0,19812l811073,19812,811073,0,0,0,0,19812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0;height:18288;width:982980;" fillcolor="#E36C0A" filled="t" stroked="f" coordsize="982980,18288" o:gfxdata="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0IPNtgAAAAKAQAA&#10;DwAAAAAAAAABACAAAAAiAAAAZHJzL2Rvd25yZXYueG1sUEsBAhQAFAAAAAgAh07iQBbyxLMZAgAA&#10;owQAAA4AAAAAAAAAAQAgAAAAJwEAAGRycy9lMm9Eb2MueG1sUEsFBgAAAAAGAAYAWQEAALIFAAAA&#10;AA==&#10;" path="m0,18288l982980,18288,98298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18288;height:1524;width:982980;" fillcolor="#E36C0A" filled="t" stroked="f" coordsize="982980,1524" o:gfxdata="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6aCvTWAAAACgEA&#10;AA8AAAAAAAAAAQAgAAAAIgAAAGRycy9kb3ducmV2LnhtbFBLAQIUABQAAAAIAIdO4kDZYK38HAIA&#10;AKIEAAAOAAAAAAAAAAEAIAAAACUBAABkcnMvZTJvRG9jLnhtbFBLBQYAAAAABgAGAFkBAACzBQAA&#10;AAA=&#10;" path="m0,1524l982980,1524,982980,0,0,0,0,1524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982929;top:0;height:18288;width:18288;" fillcolor="#E36C0A" filled="t" stroked="f" coordsize="18288,18288" o:gfxdata="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QlCjfZAAAA&#10;CgEAAA8AAAAAAAAAAQAgAAAAIgAAAGRycy9kb3ducmV2LnhtbFBLAQIUABQAAAAIAIdO4kBD7gvJ&#10;HAIAAKYEAAAOAAAAAAAAAAEAIAAAACg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001217;top:0;height:18288;width:4269613;" fillcolor="#E36C0A" filled="t" stroked="f" coordsize="4269613,18288" o:gfxdata="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Q+WcB9YA&#10;AAAKAQAADwAAAAAAAAABACAAAAAiAAAAZHJzL2Rvd25yZXYueG1sUEsBAhQAFAAAAAgAh07iQGqD&#10;cqYhAgAArwQAAA4AAAAAAAAAAQAgAAAAJQEAAGRycy9lMm9Eb2MueG1sUEsFBgAAAAAGAAYAWQEA&#10;ALgFAAAAAA==&#10;" path="m0,18288l4269613,18288,42696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70958;top:18288;height:1524;width:18288;" fillcolor="#E36C0A" filled="t" stroked="f" coordsize="18288,1524" o:gfxdata="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GUXMnY&#10;AAAACgEAAA8AAAAAAAAAAQAgAAAAIgAAAGRycy9kb3ducmV2LnhtbFBLAQIUABQAAAAIAIdO4kAX&#10;6GOOIAIAAKYEAAAOAAAAAAAAAAEAIAAAACcBAABkcnMvZTJvRG9jLnhtbFBLBQYAAAAABgAGAFkB&#10;AAC5BQAAAAA=&#10;" path="m0,1524l18288,1524,18288,0,0,0,0,1524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70958;top:0;height:18288;width:18288;" fillcolor="#E36C0A" filled="t" stroked="f" coordsize="18288,18288" o:gfxdata="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QlCjfZAAAA&#10;CgEAAA8AAAAAAAAAAQAgAAAAIgAAAGRycy9kb3ducmV2LnhtbFBLAQIUABQAAAAIAIdO4kCYSoE+&#10;HAIAAKcEAAAOAAAAAAAAAAEAIAAAACg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89246;top:0;height:18288;width:792785;" fillcolor="#E36C0A" filled="t" stroked="f" coordsize="792785,18288" o:gfxdata="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U9bYb&#10;2AAAAAoBAAAPAAAAAAAAAAEAIAAAACIAAABkcnMvZG93bnJldi54bWxQSwECFAAUAAAACACHTuJA&#10;avW73yECAACrBAAADgAAAAAAAAABACAAAAAnAQAAZHJzL2Uyb0RvYy54bWxQSwUGAAAAAAYABgBZ&#10;AQAAugUAAAAA&#10;" path="m0,18288l792785,18288,792785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89246;top:18288;height:1524;width:792785;" fillcolor="#E36C0A" filled="t" stroked="f" coordsize="792785,1524" o:gfxdata="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T&#10;jdEq1wAAAAoBAAAPAAAAAAAAAAEAIAAAACIAAABkcnMvZG93bnJldi54bWxQSwECFAAUAAAACACH&#10;TuJADQ9fzSUCAACqBAAADgAAAAAAAAABACAAAAAmAQAAZHJzL2Uyb0RvYy54bWxQSwUGAAAAAAYA&#10;BgBZAQAAvQUAAAAA&#10;" path="m0,1524l792785,1524,792785,0,0,0,0,1524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338014;top:39624;height:155448;width:675437;" fillcolor="#E36C0A" filled="t" stroked="f" coordsize="675437,155448" o:gfxdata="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4tTQLZAAAACgEAAA8AAAAAAAAAAQAgAAAAIgAAAGRycy9kb3ducmV2LnhtbFBLAQIUABQA&#10;AAAIAIdO4kBQzZFBKAIAALQEAAAOAAAAAAAAAAEAIAAAACgBAABkcnMvZTJvRG9jLnhtbFBLBQYA&#10;AAAABgAGAFkBAADCBQAAAAA=&#10;" path="m0,155448l675437,155448,675437,0,0,0,0,15544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70958;top:39624;height:155448;width:67056;" fillcolor="#E36C0A" filled="t" stroked="f" coordsize="67056,155448" o:gfxdata="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miGBbXAAAACgEAAA8AAAAAAAAAAQAgAAAAIgAAAGRycy9kb3ducmV2LnhtbFBLAQIUABQAAAAI&#10;AIdO4kCY1uLRJwIAALAEAAAOAAAAAAAAAAEAIAAAACYBAABkcnMvZTJvRG9jLnhtbFBLBQYAAAAA&#10;BgAGAFkBAAC/BQAAAAA=&#10;" path="m0,155448l67056,155448,67056,0,0,0,0,15544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205105</wp:posOffset>
                </wp:positionV>
                <wp:extent cx="5584190" cy="167005"/>
                <wp:effectExtent l="0" t="0" r="0" b="0"/>
                <wp:wrapNone/>
                <wp:docPr id="60" name="TextBox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84190" cy="167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988F6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32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宋体" w:hAnsi="宋体" w:eastAsia="宋体"/>
                                <w:b w:val="0"/>
                                <w:i w:val="0"/>
                                <w:color w:val="FFFFFF"/>
                                <w:spacing w:val="0"/>
                                <w:w w:val="93"/>
                                <w:kern w:val="0"/>
                                <w:position w:val="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i w:val="0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19"/>
                                <w:szCs w:val="19"/>
                              </w:rPr>
                              <w:t>FPGA</w:t>
                            </w:r>
                            <w:r>
                              <w:rPr>
                                <w:rFonts w:ascii="Calibri" w:hAnsi="Calibri" w:eastAsia="Calibri"/>
                                <w:b w:val="0"/>
                                <w:i w:val="0"/>
                                <w:color w:val="FFFFFF"/>
                                <w:spacing w:val="3354"/>
                                <w:w w:val="100"/>
                                <w:kern w:val="0"/>
                                <w:position w:val="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6"/>
                                <w:sz w:val="11"/>
                                <w:szCs w:val="11"/>
                              </w:rPr>
                              <w:t>版权所有</w:t>
                            </w:r>
                            <w:r>
                              <w:rPr>
                                <w:rFonts w:ascii="宋体" w:hAnsi="宋体" w:eastAsia="宋体"/>
                                <w:b w:val="0"/>
                                <w:i w:val="0"/>
                                <w:color w:val="000000"/>
                                <w:spacing w:val="3644"/>
                                <w:w w:val="100"/>
                                <w:kern w:val="0"/>
                                <w:position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3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Calibri" w:hAnsi="Calibri" w:eastAsia="Calibri"/>
                                <w:b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3"/>
                                <w:sz w:val="19"/>
                                <w:szCs w:val="19"/>
                              </w:rPr>
                              <w:t>/</w:t>
                            </w:r>
                            <w:r>
                              <w:rPr>
                                <w:rFonts w:ascii="Calibri" w:hAnsi="Calibri" w:eastAsia="Calibri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3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60" o:spid="_x0000_s1026" o:spt="202" type="#_x0000_t202" style="position:absolute;left:0pt;margin-left:93.1pt;margin-top:16.15pt;height:13.15pt;width:439.7pt;mso-position-horizontal-relative:page;z-index:251660288;mso-width-relative:page;mso-height-relative:page;" filled="f" stroked="f" coordsize="21600,21600" o:gfxdata="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GciRXWAAAACgEAAA8AAAAAAAAAAQAgAAAAIgAAAGRycy9kb3ducmV2LnhtbFBLAQIU&#10;ABQAAAAIAIdO4kDdg0Zg9QEAAPMDAAAOAAAAAAAAAAEAIAAAACUBAABkcnMvZTJvRG9jLnhtbFBL&#10;BQYAAAAABgAGAFkBAACMBQAAAAA=&#10;">
                <v:fill on="f" focussize="0,0"/>
                <v:stroke on="f"/>
                <v:imagedata o:title=""/>
                <o:lock v:ext="edit" aspectratio="t"/>
                <v:textbox inset="0mm,0mm,0mm,0mm" style="mso-fit-shape-to-text:t;">
                  <w:txbxContent>
                    <w:p w14:paraId="05988F6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32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宋体" w:hAnsi="宋体" w:eastAsia="宋体"/>
                          <w:b w:val="0"/>
                          <w:i w:val="0"/>
                          <w:color w:val="FFFFFF"/>
                          <w:spacing w:val="0"/>
                          <w:w w:val="93"/>
                          <w:kern w:val="0"/>
                          <w:position w:val="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i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19"/>
                          <w:szCs w:val="19"/>
                        </w:rPr>
                        <w:t>FPGA</w:t>
                      </w:r>
                      <w:r>
                        <w:rPr>
                          <w:rFonts w:ascii="Calibri" w:hAnsi="Calibri" w:eastAsia="Calibri"/>
                          <w:b w:val="0"/>
                          <w:i w:val="0"/>
                          <w:color w:val="FFFFFF"/>
                          <w:spacing w:val="3354"/>
                          <w:w w:val="100"/>
                          <w:kern w:val="0"/>
                          <w:position w:val="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6"/>
                          <w:sz w:val="11"/>
                          <w:szCs w:val="11"/>
                        </w:rPr>
                        <w:t>版权所有</w:t>
                      </w:r>
                      <w:r>
                        <w:rPr>
                          <w:rFonts w:ascii="宋体" w:hAnsi="宋体" w:eastAsia="宋体"/>
                          <w:b w:val="0"/>
                          <w:i w:val="0"/>
                          <w:color w:val="000000"/>
                          <w:spacing w:val="3644"/>
                          <w:w w:val="100"/>
                          <w:kern w:val="0"/>
                          <w:position w:val="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3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Calibri" w:hAnsi="Calibri" w:eastAsia="Calibri"/>
                          <w:b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3"/>
                          <w:sz w:val="19"/>
                          <w:szCs w:val="19"/>
                        </w:rPr>
                        <w:t>/</w:t>
                      </w:r>
                      <w:r>
                        <w:rPr>
                          <w:rFonts w:ascii="Calibri" w:hAnsi="Calibri" w:eastAsia="Calibri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3"/>
                          <w:sz w:val="19"/>
                          <w:szCs w:val="19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0FD01A5">
      <w:pPr>
        <w:sectPr>
          <w:type w:val="continuous"/>
          <w:pgSz w:w="12240" w:h="15840"/>
          <w:pgMar w:top="710" w:right="1101" w:bottom="950" w:left="1101" w:header="0" w:footer="0" w:gutter="0"/>
          <w:cols w:space="425" w:num="1"/>
        </w:sectPr>
      </w:pPr>
    </w:p>
    <w:p w14:paraId="26CA87D5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7E71B816">
      <w:pPr>
        <w:widowControl w:val="0"/>
        <w:kinsoku w:val="0"/>
        <w:autoSpaceDE w:val="0"/>
        <w:autoSpaceDN w:val="0"/>
        <w:adjustRightInd w:val="0"/>
        <w:spacing w:before="1" w:after="0" w:line="3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7" name="Image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" name="任意多边形 19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0" name="任意多边形 20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1" name="任意多边形 21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7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E2FPlXYAAAACQEAAA8AAAAAAAAAAQAgAAAAIgAA&#10;AGRycy9kb3ducmV2LnhtbFBLAQIUABQAAAAIAIdO4kDh8qkB7AIAAHALAAAOAAAAAAAAAAEAIAAA&#10;ACcBAABkcnMvZTJvRG9jLnhtbFBLBQYAAAAABgAGAFkBAACFBgAAAAA=&#10;">
                <o:lock v:ext="edit" aspectratio="f"/>
                <v:shape id="Image67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YU+VdgAAAAJAQAADwAAAAAAAAABACAAAAAiAAAAZHJzL2Rvd25y&#10;ZXYueG1sUEsBAhQAFAAAAAgAh07iQCtjGOepAgAAuwoAAA4AAAAAAAAAAQAgAAAAJw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fkT9cAAAAJ&#10;AQAADwAAAAAAAAABACAAAAAiAAAAZHJzL2Rvd25yZXYueG1sUEsBAhQAFAAAAAgAh07iQE3wvv8d&#10;AgAAqQQAAA4AAAAAAAAAAQAgAAAAJgEAAGRycy9lMm9Eb2MueG1sUEsFBgAAAAAGAAYAWQEAALUF&#10;AAAAAA=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rvZ0NgAAAAJ&#10;AQAADwAAAAAAAAABACAAAAAiAAAAZHJzL2Rvd25yZXYueG1sUEsBAhQAFAAAAAgAh07iQMSP5bAc&#10;AgAApwQAAA4AAAAAAAAAAQAgAAAAJwEAAGRycy9lMm9Eb2MueG1sUEsFBgAAAAAGAAYAWQEAALUF&#10;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Djg9E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82"/>
        <w:gridCol w:w="1077"/>
        <w:gridCol w:w="5287"/>
      </w:tblGrid>
      <w:tr w14:paraId="46A46282">
        <w:trPr>
          <w:cantSplit/>
          <w:trHeight w:val="430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FA6454C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3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i_vs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832061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28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B2A1A68">
            <w:pPr>
              <w:widowControl w:val="0"/>
              <w:kinsoku w:val="0"/>
              <w:autoSpaceDE w:val="0"/>
              <w:autoSpaceDN w:val="0"/>
              <w:adjustRightInd w:val="0"/>
              <w:spacing w:before="1" w:after="51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场同步信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号</w:t>
            </w:r>
          </w:p>
        </w:tc>
      </w:tr>
      <w:tr w14:paraId="6410277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E86E3A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i_de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F36813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745BF8E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数据有效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信号</w:t>
            </w:r>
          </w:p>
        </w:tc>
      </w:tr>
      <w:tr w14:paraId="45B0B53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CCE5B0B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i_data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B28E84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A6D1D5F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color_bar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84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数据</w:t>
            </w:r>
          </w:p>
        </w:tc>
      </w:tr>
      <w:tr w14:paraId="248CBB7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531D42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o_hs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350F8D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5854EE3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输出行同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步信号</w:t>
            </w:r>
          </w:p>
        </w:tc>
      </w:tr>
      <w:tr w14:paraId="786BF44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C6CF24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o_vs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823006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E644D72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输出场同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步信号</w:t>
            </w:r>
          </w:p>
        </w:tc>
      </w:tr>
      <w:tr w14:paraId="1694625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EED40B8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o_de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271B31F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383B6BC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输出数据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有效信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号</w:t>
            </w:r>
          </w:p>
        </w:tc>
      </w:tr>
      <w:tr w14:paraId="3328BB2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89A5456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o_data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DDC60C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0922881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输出数据</w:t>
            </w:r>
          </w:p>
        </w:tc>
      </w:tr>
      <w:tr w14:paraId="7325EF6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DB0375C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x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B8C93B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D5350D5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生成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69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坐标</w:t>
            </w:r>
          </w:p>
        </w:tc>
      </w:tr>
      <w:tr w14:paraId="3319D39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A46EB1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y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E4EC8D4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4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0482AE6">
            <w:pPr>
              <w:widowControl w:val="0"/>
              <w:kinsoku w:val="0"/>
              <w:autoSpaceDE w:val="0"/>
              <w:autoSpaceDN w:val="0"/>
              <w:adjustRightInd w:val="0"/>
              <w:spacing w:before="0" w:after="52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生成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69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3"/>
                <w:w w:val="99"/>
                <w:kern w:val="0"/>
                <w:position w:val="0"/>
                <w:sz w:val="22"/>
                <w:szCs w:val="22"/>
              </w:rPr>
              <w:t>Y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4"/>
                <w:w w:val="99"/>
                <w:kern w:val="0"/>
                <w:position w:val="0"/>
                <w:sz w:val="22"/>
                <w:szCs w:val="22"/>
              </w:rPr>
              <w:t>坐标</w:t>
            </w:r>
          </w:p>
        </w:tc>
      </w:tr>
    </w:tbl>
    <w:p w14:paraId="0CC7FE57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4114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timing_gen_xy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模块端口</w:t>
      </w:r>
    </w:p>
    <w:p w14:paraId="2745BEA6">
      <w:pPr>
        <w:widowControl w:val="0"/>
        <w:kinsoku w:val="0"/>
        <w:autoSpaceDE w:val="0"/>
        <w:autoSpaceDN w:val="0"/>
        <w:adjustRightInd w:val="0"/>
        <w:spacing w:before="1" w:after="0" w:line="26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0453CC">
      <w:pPr>
        <w:widowControl w:val="0"/>
        <w:kinsoku w:val="0"/>
        <w:autoSpaceDE w:val="0"/>
        <w:autoSpaceDN w:val="0"/>
        <w:adjustRightInd w:val="0"/>
        <w:spacing w:before="0" w:after="0" w:line="258" w:lineRule="auto"/>
        <w:ind w:left="338" w:right="426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osd_d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isplay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”模块是用来读取存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储在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核里转换后的字符信息，并在指定区域显示。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首先需要生成能够被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识别的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mif</w:t>
      </w:r>
      <w:r>
        <w:rPr>
          <w:rFonts w:ascii="Calibri" w:hAnsi="Calibri" w:eastAsia="Calibri"/>
          <w:b w:val="0"/>
          <w:i w:val="0"/>
          <w:color w:val="00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文件。</w:t>
      </w:r>
    </w:p>
    <w:p w14:paraId="2E246EED">
      <w:pPr>
        <w:widowControl w:val="0"/>
        <w:kinsoku w:val="0"/>
        <w:autoSpaceDE w:val="0"/>
        <w:autoSpaceDN w:val="0"/>
        <w:adjustRightInd w:val="0"/>
        <w:spacing w:before="2" w:after="0" w:line="26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86F5AF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0" w:after="904" w:line="240" w:lineRule="auto"/>
        <w:ind w:left="1198" w:right="0" w:hanging="42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在软件工具及驱动文件夹下找到“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字模提取”工具。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2395220</wp:posOffset>
            </wp:positionH>
            <wp:positionV relativeFrom="paragraph">
              <wp:posOffset>406400</wp:posOffset>
            </wp:positionV>
            <wp:extent cx="2647950" cy="259080"/>
            <wp:effectExtent l="0" t="0" r="0" b="0"/>
            <wp:wrapNone/>
            <wp:docPr id="101" name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0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1EEC9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904" w:after="0" w:line="240" w:lineRule="auto"/>
        <w:ind w:left="1198" w:right="0" w:hanging="42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双击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.exe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文件打开工具</w:t>
      </w:r>
    </w:p>
    <w:p w14:paraId="017704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8A4E8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0C593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C301B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4EC44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65E43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FEDC5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1CA9C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24F7F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152F5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B28EB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ABE68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2079625</wp:posOffset>
            </wp:positionH>
            <wp:positionV relativeFrom="paragraph">
              <wp:posOffset>-1374775</wp:posOffset>
            </wp:positionV>
            <wp:extent cx="3678555" cy="2825115"/>
            <wp:effectExtent l="0" t="0" r="0" b="0"/>
            <wp:wrapNone/>
            <wp:docPr id="117" name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11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8301" cy="282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7C40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8D283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60CDC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29BC6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AAE5A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7D1DD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B590B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CA384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BEBDE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7482BF">
      <w:pPr>
        <w:widowControl w:val="0"/>
        <w:kinsoku w:val="0"/>
        <w:autoSpaceDE w:val="0"/>
        <w:autoSpaceDN w:val="0"/>
        <w:adjustRightInd w:val="0"/>
        <w:spacing w:before="0" w:after="0" w:line="32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A5AA94">
      <w:pPr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1" w:after="57" w:line="240" w:lineRule="auto"/>
        <w:ind w:left="1198" w:right="0" w:hanging="42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提取工具的“字符输入”框中输入需要显示的字符，字体和字符高度可以自定义选择。</w:t>
      </w:r>
    </w:p>
    <w:p w14:paraId="775312CD">
      <w:pPr>
        <w:widowControl w:val="0"/>
        <w:kinsoku w:val="0"/>
        <w:autoSpaceDE w:val="0"/>
        <w:autoSpaceDN w:val="0"/>
        <w:adjustRightInd w:val="0"/>
        <w:spacing w:before="58" w:after="3" w:line="277" w:lineRule="auto"/>
        <w:ind w:left="1198" w:right="478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设置完成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后点击“转换”按钮，在界面左下角可以看到转换后的字符点阵大小，点阵的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宽和高在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程序中是需要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到的</w:t>
      </w:r>
    </w:p>
    <w:p w14:paraId="19738C56">
      <w:pPr>
        <w:widowControl w:val="0"/>
        <w:kinsoku w:val="0"/>
        <w:autoSpaceDE w:val="0"/>
        <w:autoSpaceDN w:val="0"/>
        <w:adjustRightInd w:val="0"/>
        <w:spacing w:before="3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31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2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-23495</wp:posOffset>
                </wp:positionV>
                <wp:extent cx="5972175" cy="18415"/>
                <wp:effectExtent l="0" t="0" r="0" b="0"/>
                <wp:wrapNone/>
                <wp:docPr id="132" name="Image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2" name="任意多边形 22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3" name="任意多边形 23"/>
                        <wps:cNvSpPr/>
                        <wps:spPr>
                          <a:xfrm>
                            <a:off x="4569917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4" name="任意多边形 24"/>
                        <wps:cNvSpPr/>
                        <wps:spPr>
                          <a:xfrm>
                            <a:off x="4588205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32" o:spid="_x0000_s1026" o:spt="203" style="position:absolute;left:0pt;margin-left:66.6pt;margin-top:-1.85pt;height:1.45pt;width:470.25pt;mso-position-horizontal-relative:page;z-index:251660288;mso-width-relative:page;mso-height-relative:page;" coordsize="5972252,18288" editas="canvas" o:gfxdata="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Kz8SFdgAAAAJAQAADwAAAAAAAAABACAAAAAiAAAAZHJzL2Rvd25y&#10;ZXYueG1sUEsBAhQAFAAAAAgAh07iQLVyHwjiAgAAcgsAAA4AAAAAAAAAAQAgAAAAJwEAAGRycy9l&#10;Mm9Eb2MueG1sUEsFBgAAAAAGAAYAWQEAAHsGAAAAAA==&#10;">
                <o:lock v:ext="edit" aspectratio="f"/>
                <v:shape id="Image132" o:spid="_x0000_s1026" style="position:absolute;left:0;top:0;height:18288;width:5972252;" filled="f" stroked="f" coordsize="21600,21600" o:gfxdata="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Kz8SFdgAAAAJAQAADwAAAAAAAAABACAAAAAiAAAAZHJzL2Rvd25yZXYueG1s&#10;UEsBAhQAFAAAAAgAh07iQNAZc3WjAgAAuwoAAA4AAAAAAAAAAQAgAAAAJwEAAGRycy9lMm9Eb2Mu&#10;eG1sUEsFBgAAAAAGAAYAWQEAADw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deIJNgAAAAJ&#10;AQAADwAAAAAAAAABACAAAAAiAAAAZHJzL2Rvd25yZXYueG1sUEsBAhQAFAAAAAgAh07iQG4LxDAc&#10;AgAAqQQAAA4AAAAAAAAAAQAgAAAAJwEAAGRycy9lMm9Eb2MueG1sUEsFBgAAAAAGAAYAWQEAALUF&#10;AAAAAA=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917;top:0;height:18288;width:18288;" fillcolor="#E36C0A" filled="t" stroked="f" coordsize="18288,18288" o:gfxdata="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kAfWQ2AAA&#10;AAkBAAAPAAAAAAAAAAEAIAAAACIAAABkcnMvZG93bnJldi54bWxQSwECFAAUAAAACACHTuJAAN/f&#10;Ch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205;top:0;height:18288;width:1384046;" fillcolor="#E36C0A" filled="t" stroked="f" coordsize="1384046,18288" o:gfxdata="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8f9YdUA&#10;AAAJAQAADwAAAAAAAAABACAAAAAiAAAAZHJzL2Rvd25yZXYueG1sUEsBAhQAFAAAAAgAh07iQHBD&#10;eUciAgAArwQAAA4AAAAAAAAAAQAgAAAAJAEAAGRycy9lMm9Eb2MueG1sUEsFBgAAAAAGAAYAWQEA&#10;ALgFAAAAAA=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8A13451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71100BB9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254F93E3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137" name="Image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5" name="任意多边形 25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6" name="任意多边形 26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7" name="任意多边形 27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37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E2FPlXYAAAACQEAAA8AAAAAAAAAAQAgAAAAIgAAAGRy&#10;cy9kb3ducmV2LnhtbFBLAQIUABQAAAAIAIdO4kBkL3nt6QIAAHILAAAOAAAAAAAAAAEAIAAAACcB&#10;AABkcnMvZTJvRG9jLnhtbFBLBQYAAAAABgAGAFkBAACCBgAAAAA=&#10;">
                <o:lock v:ext="edit" aspectratio="f"/>
                <v:shape id="Image137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Ls3joe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fkT9cAAAAJ&#10;AQAADwAAAAAAAAABACAAAAAiAAAAZHJzL2Rvd25yZXYueG1sUEsBAhQAFAAAAAgAh07iQEt5rr4d&#10;AgAAqQQAAA4AAAAAAAAAAQAgAAAAJgEAAGRycy9lMm9Eb2MueG1sUEsFBgAAAAAGAAYAWQEAALUF&#10;AAAAAA=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n+YG&#10;gB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AIPrjc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81DFE4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78F4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72526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0A15D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DF935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F532D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0FB99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431E4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E39E0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5A80C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3996D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5C586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2016125</wp:posOffset>
            </wp:positionH>
            <wp:positionV relativeFrom="paragraph">
              <wp:posOffset>-1440180</wp:posOffset>
            </wp:positionV>
            <wp:extent cx="3966210" cy="2886710"/>
            <wp:effectExtent l="0" t="0" r="0" b="0"/>
            <wp:wrapNone/>
            <wp:docPr id="151" name="Image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15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6464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2ECB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BAA69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87116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E653E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22395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DC656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2C672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7939D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9D1F8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F942D2">
      <w:pPr>
        <w:widowControl w:val="0"/>
        <w:kinsoku w:val="0"/>
        <w:autoSpaceDE w:val="0"/>
        <w:autoSpaceDN w:val="0"/>
        <w:adjustRightInd w:val="0"/>
        <w:spacing w:before="0" w:after="0" w:line="31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D9BE38">
      <w:pPr>
        <w:widowControl w:val="0"/>
        <w:numPr>
          <w:ilvl w:val="0"/>
          <w:numId w:val="3"/>
        </w:numPr>
        <w:kinsoku w:val="0"/>
        <w:autoSpaceDE w:val="0"/>
        <w:autoSpaceDN w:val="0"/>
        <w:adjustRightInd w:val="0"/>
        <w:spacing w:before="4" w:after="0" w:line="258" w:lineRule="auto"/>
        <w:ind w:left="1198" w:right="479" w:hanging="42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点击“保存”按钮，将文件保存到本例程源文件目录下，需要注意的是在保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存类型下应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该选择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Altera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*.mif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点击“保存”按钮。</w:t>
      </w:r>
    </w:p>
    <w:p w14:paraId="0F053E39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C3E11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81B3F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B8F3E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63202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666F7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382B9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B8C67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A61FC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9F737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4BDFF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8C234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1984375</wp:posOffset>
            </wp:positionH>
            <wp:positionV relativeFrom="paragraph">
              <wp:posOffset>-1374140</wp:posOffset>
            </wp:positionV>
            <wp:extent cx="4098925" cy="2957195"/>
            <wp:effectExtent l="0" t="0" r="0" b="0"/>
            <wp:wrapNone/>
            <wp:docPr id="177" name="Imag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7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179" cy="2957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3E20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2515D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78FB9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FF057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6494B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CF74F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22223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CBE43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A2328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D2E9C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5AFA61">
      <w:pPr>
        <w:widowControl w:val="0"/>
        <w:kinsoku w:val="0"/>
        <w:autoSpaceDE w:val="0"/>
        <w:autoSpaceDN w:val="0"/>
        <w:adjustRightInd w:val="0"/>
        <w:spacing w:before="1" w:after="0" w:line="305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907406">
      <w:pPr>
        <w:widowControl w:val="0"/>
        <w:numPr>
          <w:ilvl w:val="0"/>
          <w:numId w:val="4"/>
        </w:numPr>
        <w:kinsoku w:val="0"/>
        <w:autoSpaceDE w:val="0"/>
        <w:autoSpaceDN w:val="0"/>
        <w:adjustRightInd w:val="0"/>
        <w:spacing w:before="2" w:after="0" w:line="239" w:lineRule="auto"/>
        <w:ind w:left="1198" w:right="0" w:hanging="42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回到字符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提取工具界面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现如下对话框表示保存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成，点击确定，退出即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可</w:t>
      </w:r>
    </w:p>
    <w:p w14:paraId="371BCDB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B3A6A7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12045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95ADC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D1884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E62E5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8D1D72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56985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30690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E659D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AA7388">
      <w:pPr>
        <w:widowControl w:val="0"/>
        <w:kinsoku w:val="0"/>
        <w:autoSpaceDE w:val="0"/>
        <w:autoSpaceDN w:val="0"/>
        <w:adjustRightInd w:val="0"/>
        <w:spacing w:before="0" w:after="0" w:line="302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160020</wp:posOffset>
                </wp:positionV>
                <wp:extent cx="5972175" cy="18415"/>
                <wp:effectExtent l="0" t="0" r="0" b="0"/>
                <wp:wrapNone/>
                <wp:docPr id="202" name="Image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8" name="任意多边形 28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9" name="任意多边形 29"/>
                        <wps:cNvSpPr/>
                        <wps:spPr>
                          <a:xfrm>
                            <a:off x="4569917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0" name="任意多边形 30"/>
                        <wps:cNvSpPr/>
                        <wps:spPr>
                          <a:xfrm>
                            <a:off x="4588205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02" o:spid="_x0000_s1026" o:spt="203" style="position:absolute;left:0pt;margin-left:66.6pt;margin-top:12.6pt;height:1.45pt;width:470.25pt;mso-position-horizontal-relative:page;z-index:251660288;mso-width-relative:page;mso-height-relative:page;" coordsize="5972252,18288" editas="canvas" o:gfxdata="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IqJNQnaAAAACgEAAA8AAAAAAAAAAQAgAAAAIgAAAGRy&#10;cy9kb3ducmV2LnhtbFBLAQIUABQAAAAIAIdO4kAUj+BC5wIAAHILAAAOAAAAAAAAAAEAIAAAACkB&#10;AABkcnMvZTJvRG9jLnhtbFBLBQYAAAAABgAGAFkBAACCBgAAAAA=&#10;">
                <o:lock v:ext="edit" aspectratio="f"/>
                <v:shape id="Image202" o:spid="_x0000_s1026" style="position:absolute;left:0;top:0;height:18288;width:5972252;" filled="f" stroked="f" coordsize="21600,21600" o:gfxdata="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IqJNQnaAAAACgEAAA8AAAAAAAAAAQAgAAAAIgAAAGRycy9kb3du&#10;cmV2LnhtbFBLAQIUABQAAAAIAIdO4kDFTGAZqAIAALsKAAAOAAAAAAAAAAEAIAAAACkBAABkcnMv&#10;ZTJvRG9jLnhtbFBLBQYAAAAABgAGAFkBAABD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j5wyL2QAA&#10;AAoBAAAPAAAAAAAAAAEAIAAAACIAAABkcnMvZG93bnJldi54bWxQSwECFAAUAAAACACHTuJA7r2n&#10;hx0CAACpBAAADgAAAAAAAAABACAAAAAo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917;top:0;height:18288;width:18288;" fillcolor="#E36C0A" filled="t" stroked="f" coordsize="18288,18288" o:gfxdata="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bFrAtoA&#10;AAAKAQAADwAAAAAAAAABACAAAAAiAAAAZHJzL2Rvd25yZXYueG1sUEsBAhQAFAAAAAgAh07iQO1k&#10;+lsdAgAApwQAAA4AAAAAAAAAAQAgAAAAKQ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205;top:0;height:18288;width:1384046;" fillcolor="#E36C0A" filled="t" stroked="f" coordsize="1384046,18288" o:gfxdata="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Xuca9cA&#10;AAAKAQAADwAAAAAAAAABACAAAAAiAAAAZHJzL2Rvd25yZXYueG1sUEsBAhQAFAAAAAgAh07iQAI8&#10;I34gAgAArwQAAA4AAAAAAAAAAQAgAAAAJgEAAGRycy9lMm9Eb2MueG1sUEsFBgAAAAAGAAYAWQEA&#10;ALgFAAAAAA=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56EBBDD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31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3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</w:p>
    <w:p w14:paraId="2BAE1A80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44497FD1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1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11D16582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208" name="Image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1" name="任意多边形 31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2" name="任意多边形 32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3" name="任意多边形 33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08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TYU+VdgAAAAJAQAADwAAAAAAAAABACAAAAAiAAAA&#10;ZHJzL2Rvd25yZXYueG1sUEsBAhQAFAAAAAgAh07iQJyOTUjrAgAAcgsAAA4AAAAAAAAAAQAgAAAA&#10;JwEAAGRycy9lMm9Eb2MueG1sUEsFBgAAAAAGAAYAWQEAAIQGAAAAAA==&#10;">
                <o:lock v:ext="edit" aspectratio="f"/>
                <v:shape id="Image208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YU+VdgAAAAJAQAADwAAAAAAAAABACAAAAAiAAAAZHJzL2Rvd25y&#10;ZXYueG1sUEsBAhQAFAAAAAgAh07iQFQ/3aipAgAAuwoAAA4AAAAAAAAAAQAgAAAAJw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0J+RP1wAAAAkB&#10;AAAPAAAAAAAAAAEAIAAAACIAAABkcnMvZG93bnJldi54bWxQSwECFAAUAAAACACHTuJASf6hgRwC&#10;AACpBAAADgAAAAAAAAABACAAAAAmAQAAZHJzL2Uyb0RvYy54bWxQSwUGAAAAAAYABgBZAQAAtAUA&#10;AAAA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BrRe/R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cHD0Di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F4F61B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741C3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840C7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C6861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48F93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A6AAE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8303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96FD6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45DC2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FA306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2AF94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DDB35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2079625</wp:posOffset>
            </wp:positionH>
            <wp:positionV relativeFrom="paragraph">
              <wp:posOffset>-1440180</wp:posOffset>
            </wp:positionV>
            <wp:extent cx="4273550" cy="3077845"/>
            <wp:effectExtent l="0" t="0" r="0" b="0"/>
            <wp:wrapNone/>
            <wp:docPr id="222" name="Image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2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93D7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5FAE8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D12E1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D3514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27558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BEF9C2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87FB1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90F30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9C0DB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99911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886A3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F33A5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2789C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AD0DC4">
      <w:pPr>
        <w:widowControl w:val="0"/>
        <w:kinsoku w:val="0"/>
        <w:autoSpaceDE w:val="0"/>
        <w:autoSpaceDN w:val="0"/>
        <w:adjustRightInd w:val="0"/>
        <w:spacing w:before="1" w:after="0" w:line="236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89FBA1">
      <w:pPr>
        <w:widowControl w:val="0"/>
        <w:kinsoku w:val="0"/>
        <w:autoSpaceDE w:val="0"/>
        <w:autoSpaceDN w:val="0"/>
        <w:adjustRightInd w:val="0"/>
        <w:spacing w:before="3" w:after="0" w:line="258" w:lineRule="auto"/>
        <w:ind w:left="338" w:right="505" w:firstLine="439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回到“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osd_display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”模块程序中，根据字符点阵的宽和高设定了字符的显示大小，可以通过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timing_gen_xy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”模块生成的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X</w:t>
      </w:r>
      <w:r>
        <w:rPr>
          <w:rFonts w:ascii="Calibri" w:hAnsi="Calibri" w:eastAsia="Calibri"/>
          <w:b w:val="0"/>
          <w:i w:val="0"/>
          <w:color w:val="000000"/>
          <w:spacing w:val="0"/>
          <w:w w:val="8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坐标和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Y</w:t>
      </w:r>
      <w:r>
        <w:rPr>
          <w:rFonts w:ascii="Calibri" w:hAnsi="Calibri" w:eastAsia="Calibri"/>
          <w:b w:val="0"/>
          <w:i w:val="0"/>
          <w:color w:val="000000"/>
          <w:spacing w:val="0"/>
          <w:w w:val="8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坐标将字符显示在显示屏的任意位置：</w:t>
      </w:r>
    </w:p>
    <w:p w14:paraId="4AC1C988">
      <w:pPr>
        <w:widowControl w:val="0"/>
        <w:kinsoku w:val="0"/>
        <w:autoSpaceDE w:val="0"/>
        <w:autoSpaceDN w:val="0"/>
        <w:adjustRightInd w:val="0"/>
        <w:spacing w:before="0" w:after="0" w:line="288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9E9811">
      <w:pPr>
        <w:widowControl w:val="0"/>
        <w:kinsoku w:val="0"/>
        <w:autoSpaceDE w:val="0"/>
        <w:autoSpaceDN w:val="0"/>
        <w:adjustRightInd w:val="0"/>
        <w:spacing w:before="1" w:after="0" w:line="399" w:lineRule="auto"/>
        <w:ind w:left="338" w:right="7806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always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@(posedge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pclk)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begin</w:t>
      </w:r>
    </w:p>
    <w:p w14:paraId="663CF01D">
      <w:pPr>
        <w:widowControl w:val="0"/>
        <w:kinsoku w:val="0"/>
        <w:autoSpaceDE w:val="0"/>
        <w:autoSpaceDN w:val="0"/>
        <w:adjustRightInd w:val="0"/>
        <w:spacing w:before="1" w:after="0" w:line="235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725897">
      <w:pPr>
        <w:widowControl w:val="0"/>
        <w:kinsoku w:val="0"/>
        <w:autoSpaceDE w:val="0"/>
        <w:autoSpaceDN w:val="0"/>
        <w:adjustRightInd w:val="0"/>
        <w:spacing w:before="1" w:after="24" w:line="239" w:lineRule="auto"/>
        <w:ind w:left="1058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if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(pos_y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&gt;=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12'd9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&amp;&amp;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pos_y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&lt;=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12'd9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+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OSD_HEGIHT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-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12'd1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&amp;&amp;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pos_x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&gt;=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12'd9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&amp;&amp;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pos_x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&lt;=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12'd9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+</w:t>
      </w:r>
    </w:p>
    <w:p w14:paraId="30308AC0">
      <w:pPr>
        <w:widowControl w:val="0"/>
        <w:kinsoku w:val="0"/>
        <w:autoSpaceDE w:val="0"/>
        <w:autoSpaceDN w:val="0"/>
        <w:adjustRightInd w:val="0"/>
        <w:spacing w:before="25" w:after="0" w:line="239" w:lineRule="auto"/>
        <w:ind w:left="338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OSD_WIDTH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-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12'd1)</w:t>
      </w:r>
    </w:p>
    <w:p w14:paraId="7AB85537">
      <w:pPr>
        <w:widowControl w:val="0"/>
        <w:kinsoku w:val="0"/>
        <w:autoSpaceDE w:val="0"/>
        <w:autoSpaceDN w:val="0"/>
        <w:adjustRightInd w:val="0"/>
        <w:spacing w:before="1" w:after="0" w:line="235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F61C34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1778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00"/>
          <w:spacing w:val="1"/>
          <w:w w:val="100"/>
          <w:kern w:val="0"/>
          <w:position w:val="0"/>
          <w:sz w:val="15"/>
          <w:szCs w:val="15"/>
        </w:rPr>
        <w:t>r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egion_active</w:t>
      </w:r>
      <w:r>
        <w:rPr>
          <w:rFonts w:ascii="Courier New" w:hAnsi="Courier New" w:eastAsia="Courier New"/>
          <w:b w:val="0"/>
          <w:i w:val="0"/>
          <w:color w:val="000000"/>
          <w:spacing w:val="-1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&lt;=</w:t>
      </w:r>
      <w:r>
        <w:rPr>
          <w:rFonts w:ascii="Courier New" w:hAnsi="Courier New" w:eastAsia="Courier New"/>
          <w:b w:val="0"/>
          <w:i w:val="0"/>
          <w:color w:val="000000"/>
          <w:spacing w:val="-1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1'b1;</w:t>
      </w: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-885190</wp:posOffset>
                </wp:positionV>
                <wp:extent cx="6088380" cy="1894840"/>
                <wp:effectExtent l="0" t="0" r="0" b="0"/>
                <wp:wrapNone/>
                <wp:docPr id="246" name="Image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4" name="任意多边形 34"/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6" name="任意多边形 36"/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7" name="任意多边形 37"/>
                        <wps:cNvSpPr/>
                        <wps:spPr>
                          <a:xfrm>
                            <a:off x="6096" y="0"/>
                            <a:ext cx="607593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934" h="6096">
                                <a:moveTo>
                                  <a:pt x="0" y="6096"/>
                                </a:moveTo>
                                <a:lnTo>
                                  <a:pt x="6075934" y="6096"/>
                                </a:lnTo>
                                <a:lnTo>
                                  <a:pt x="6075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8" name="任意多边形 38"/>
                        <wps:cNvSpPr/>
                        <wps:spPr>
                          <a:xfrm>
                            <a:off x="608198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9" name="任意多边形 39"/>
                        <wps:cNvSpPr/>
                        <wps:spPr>
                          <a:xfrm>
                            <a:off x="608198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0" name="任意多边形 40"/>
                        <wps:cNvSpPr/>
                        <wps:spPr>
                          <a:xfrm>
                            <a:off x="0" y="6096"/>
                            <a:ext cx="6096" cy="1882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1882394">
                                <a:moveTo>
                                  <a:pt x="0" y="1882394"/>
                                </a:moveTo>
                                <a:lnTo>
                                  <a:pt x="6096" y="188239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2394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1" name="任意多边形 41"/>
                        <wps:cNvSpPr/>
                        <wps:spPr>
                          <a:xfrm>
                            <a:off x="0" y="188849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2" name="任意多边形 42"/>
                        <wps:cNvSpPr/>
                        <wps:spPr>
                          <a:xfrm>
                            <a:off x="0" y="188849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3" name="任意多边形 43"/>
                        <wps:cNvSpPr/>
                        <wps:spPr>
                          <a:xfrm>
                            <a:off x="6096" y="1888490"/>
                            <a:ext cx="607593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934" h="6096">
                                <a:moveTo>
                                  <a:pt x="0" y="6096"/>
                                </a:moveTo>
                                <a:lnTo>
                                  <a:pt x="6075934" y="6096"/>
                                </a:lnTo>
                                <a:lnTo>
                                  <a:pt x="6075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4" name="任意多边形 44"/>
                        <wps:cNvSpPr/>
                        <wps:spPr>
                          <a:xfrm>
                            <a:off x="6081980" y="6096"/>
                            <a:ext cx="6096" cy="1882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1882394">
                                <a:moveTo>
                                  <a:pt x="0" y="1882394"/>
                                </a:moveTo>
                                <a:lnTo>
                                  <a:pt x="6096" y="188239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2394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5" name="任意多边形 45"/>
                        <wps:cNvSpPr/>
                        <wps:spPr>
                          <a:xfrm>
                            <a:off x="6081980" y="188849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6" name="任意多边形 46"/>
                        <wps:cNvSpPr/>
                        <wps:spPr>
                          <a:xfrm>
                            <a:off x="6081980" y="188849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46" o:spid="_x0000_s1026" o:spt="203" style="position:absolute;left:0pt;margin-left:66.35pt;margin-top:-69.7pt;height:149.2pt;width:479.4pt;mso-position-horizontal-relative:page;z-index:-251657216;mso-width-relative:page;mso-height-relative:page;" coordsize="6088075,1894586" editas="canvas" o:gfxdata="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v0Y4yt0AAAANAQAADwAA&#10;AAAAAAABACAAAAAiAAAAZHJzL2Rvd25yZXYueG1sUEsBAhQAFAAAAAgAh07iQNm+eunZAwAARyQA&#10;AA4AAAAAAAAAAQAgAAAALAEAAGRycy9lMm9Eb2MueG1sUEsFBgAAAAAGAAYAWQEAAHcHAAAAAA==&#10;">
                <o:lock v:ext="edit" aspectratio="f"/>
                <v:shape id="Image246" o:spid="_x0000_s1026" style="position:absolute;left:0;top:0;height:1894586;width:6088075;" filled="f" stroked="f" coordsize="21600,21600" o:gfxdata="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C/RjjK3QAAAA0BAAAPAAAAAAAAAAEAIAAAACIAAABkcnMvZG93bnJldi54bWxQSwECFAAUAAAA&#10;CACHTuJAohCnWngDAACMIwAADgAAAAAAAAABACAAAAAsAQAAZHJzL2Uyb0RvYy54bWxQSwUGAAAA&#10;AAYABgBZAQAAFgc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6096;width:6096;" fillcolor="#000000" filled="t" stroked="f" coordsize="6096,6096" o:gfxdata="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+1r63QAAAA0BAAAPAAAA&#10;AAAAAAEAIAAAACIAAABkcnMvZG93bnJldi54bWxQSwECFAAUAAAACACHTuJAueTrThACAACYBAAA&#10;DgAAAAAAAAABACAAAAAsAQAAZHJzL2Uyb0RvYy54bWxQSwUGAAAAAAYABgBZAQAArgUA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0;height:6096;width:6096;" fillcolor="#000000" filled="t" stroked="f" coordsize="6096,6096" o:gfxdata="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D7WvrdAAAADQEAAA8AAAAA&#10;AAAAAQAgAAAAIgAAAGRycy9kb3ducmV2LnhtbFBLAQIUABQAAAAIAIdO4kASvBEeDwIAAJgEAAAO&#10;AAAAAAAAAAEAIAAAACwBAABkcnMvZTJvRG9jLnhtbFBLBQYAAAAABgAGAFkBAACtBQAA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96;top:0;height:6096;width:6075934;" fillcolor="#000000" filled="t" stroked="f" coordsize="6075934,6096" o:gfxdata="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xfsHY2wAAAA0B&#10;AAAPAAAAAAAAAAEAIAAAACIAAABkcnMvZG93bnJldi54bWxQSwECFAAUAAAACACHTuJArR0IlRgC&#10;AACnBAAADgAAAAAAAAABACAAAAAqAQAAZHJzL2Uyb0RvYy54bWxQSwUGAAAAAAYABgBZAQAAtAUA&#10;AAAA&#10;" path="m0,6096l6075934,6096,6075934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0;height:6096;width:6096;" fillcolor="#000000" filled="t" stroked="f" coordsize="6096,6096" o:gfxdata="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g+1r63QAAAA0B&#10;AAAPAAAAAAAAAAEAIAAAACIAAABkcnMvZG93bnJldi54bWxQSwECFAAUAAAACACHTuJA5aP4ARYC&#10;AACeBAAADgAAAAAAAAABACAAAAAs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0;height:6096;width:6096;" fillcolor="#000000" filled="t" stroked="f" coordsize="6096,6096" o:gfxdata="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g+1r63QAAAA0B&#10;AAAPAAAAAAAAAAEAIAAAACIAAABkcnMvZG93bnJldi54bWxQSwECFAAUAAAACACHTuJAT32XfhYC&#10;AACeBAAADgAAAAAAAAABACAAAAAs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6096;height:1882394;width:6096;" fillcolor="#000000" filled="t" stroked="f" coordsize="6096,1882394" o:gfxdata="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oRiF9oAAAANAQAA&#10;DwAAAAAAAAABACAAAAAiAAAAZHJzL2Rvd25yZXYueG1sUEsBAhQAFAAAAAgAh07iQJ6quKUXAgAA&#10;qgQAAA4AAAAAAAAAAQAgAAAAKQEAAGRycy9lMm9Eb2MueG1sUEsFBgAAAAAGAAYAWQEAALIFAAAA&#10;AA==&#10;" path="m0,1882394l6096,1882394,6096,0,0,0,0,1882394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1888490;height:6096;width:6096;" fillcolor="#000000" filled="t" stroked="f" coordsize="6096,6096" o:gfxdata="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g+1r63QAAAA0B&#10;AAAPAAAAAAAAAAEAIAAAACIAAABkcnMvZG93bnJldi54bWxQSwECFAAUAAAACACHTuJABcZdHBYC&#10;AACeBAAADgAAAAAAAAABACAAAAAs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1888490;height:6096;width:6096;" fillcolor="#000000" filled="t" stroked="f" coordsize="6096,6096" o:gfxdata="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D7WvrdAAAADQEA&#10;AA8AAAAAAAAAAQAgAAAAIgAAAGRycy9kb3ducmV2LnhtbFBLAQIUABQAAAAIAIdO4kD7pe2dFQIA&#10;AJ4EAAAOAAAAAAAAAAEAIAAAACwBAABkcnMvZTJvRG9jLnhtbFBLBQYAAAAABgAGAFkBAACzBQAA&#10;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96;top:1888490;height:6096;width:6075934;" fillcolor="#000000" filled="t" stroked="f" coordsize="6075934,6096" o:gfxdata="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8X7B&#10;2NsAAAANAQAADwAAAAAAAAABACAAAAAiAAAAZHJzL2Rvd25yZXYueG1sUEsBAhQAFAAAAAgAh07i&#10;QBXTfCofAgAArQQAAA4AAAAAAAAAAQAgAAAAKgEAAGRycy9lMm9Eb2MueG1sUEsFBgAAAAAGAAYA&#10;WQEAALsFAAAAAA==&#10;" path="m0,6096l6075934,6096,6075934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6096;height:1882394;width:6096;" fillcolor="#000000" filled="t" stroked="f" coordsize="6096,1882394" o:gfxdata="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qEYhfa&#10;AAAADQEAAA8AAAAAAAAAAQAgAAAAIgAAAGRycy9kb3ducmV2LnhtbFBLAQIUABQAAAAIAIdO4kDr&#10;/L7mHgIAALAEAAAOAAAAAAAAAAEAIAAAACkBAABkcnMvZTJvRG9jLnhtbFBLBQYAAAAABgAGAFkB&#10;AAC5BQAAAAA=&#10;" path="m0,1882394l6096,1882394,6096,0,0,0,0,1882394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1888490;height:6096;width:6096;" fillcolor="#000000" filled="t" stroked="f" coordsize="6096,6096" o:gfxdata="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g+1r6&#10;3QAAAA0BAAAPAAAAAAAAAAEAIAAAACIAAABkcnMvZG93bnJldi54bWxQSwECFAAUAAAACACHTuJA&#10;N5xNKBwCAACkBAAADgAAAAAAAAABACAAAAAsAQAAZHJzL2Uyb0RvYy54bWxQSwUGAAAAAAYABgBZ&#10;AQAAugUA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1888490;height:6096;width:6096;" fillcolor="#000000" filled="t" stroked="f" coordsize="6096,6096" o:gfxdata="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D7Wvrd&#10;AAAADQEAAA8AAAAAAAAAAQAgAAAAIgAAAGRycy9kb3ducmV2LnhtbFBLAQIUABQAAAAIAIdO4kDu&#10;1sIkGwIAAKQEAAAOAAAAAAAAAAEAIAAAACwBAABkcnMvZTJvRG9jLnhtbFBLBQYAAAAABgAGAFkB&#10;AAC5BQAA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249555</wp:posOffset>
                </wp:positionV>
                <wp:extent cx="229870" cy="108585"/>
                <wp:effectExtent l="0" t="0" r="0" b="0"/>
                <wp:wrapNone/>
                <wp:docPr id="247" name="TextBox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9871" cy="1085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D57BD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36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FF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else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247" o:spid="_x0000_s1026" o:spt="202" type="#_x0000_t202" style="position:absolute;left:0pt;margin-left:108pt;margin-top:19.65pt;height:8.55pt;width:18.1pt;mso-position-horizontal-relative:page;z-index:251660288;mso-width-relative:page;mso-height-relative:page;" filled="f" stroked="f" coordsize="21600,21600" o:gfxdata="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QXs4ytcAAAAJAQAADwAAAAAAAAABACAAAAAiAAAAZHJzL2Rvd25yZXYueG1sUEsB&#10;AhQAFAAAAAgAh07iQONW4Xz2AQAA9AMAAA4AAAAAAAAAAQAgAAAAJg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 style="mso-fit-shape-to-text:t;">
                  <w:txbxContent>
                    <w:p w14:paraId="39D57BD0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36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else</w:t>
                      </w:r>
                    </w:p>
                  </w:txbxContent>
                </v:textbox>
              </v:shape>
            </w:pict>
          </mc:Fallback>
        </mc:AlternateContent>
      </w:r>
    </w:p>
    <w:p w14:paraId="2DE64363">
      <w:pPr>
        <w:widowControl w:val="0"/>
        <w:kinsoku w:val="0"/>
        <w:autoSpaceDE w:val="0"/>
        <w:autoSpaceDN w:val="0"/>
        <w:adjustRightInd w:val="0"/>
        <w:spacing w:before="0" w:after="0" w:line="157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CB1F178">
      <w:pPr>
        <w:widowControl w:val="0"/>
        <w:kinsoku w:val="0"/>
        <w:autoSpaceDE w:val="0"/>
        <w:autoSpaceDN w:val="0"/>
        <w:adjustRightInd w:val="0"/>
        <w:spacing w:before="1" w:after="0" w:line="157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FF7001">
      <w:pPr>
        <w:widowControl w:val="0"/>
        <w:kinsoku w:val="0"/>
        <w:autoSpaceDE w:val="0"/>
        <w:autoSpaceDN w:val="0"/>
        <w:adjustRightInd w:val="0"/>
        <w:spacing w:before="0" w:after="0" w:line="157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771D1D">
      <w:pPr>
        <w:widowControl w:val="0"/>
        <w:kinsoku w:val="0"/>
        <w:autoSpaceDE w:val="0"/>
        <w:autoSpaceDN w:val="0"/>
        <w:adjustRightInd w:val="0"/>
        <w:spacing w:before="1" w:after="0" w:line="173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C86CDF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1778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00"/>
          <w:spacing w:val="1"/>
          <w:w w:val="100"/>
          <w:kern w:val="0"/>
          <w:position w:val="0"/>
          <w:sz w:val="15"/>
          <w:szCs w:val="15"/>
        </w:rPr>
        <w:t>r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egion_active</w:t>
      </w:r>
      <w:r>
        <w:rPr>
          <w:rFonts w:ascii="Courier New" w:hAnsi="Courier New" w:eastAsia="Courier New"/>
          <w:b w:val="0"/>
          <w:i w:val="0"/>
          <w:color w:val="000000"/>
          <w:spacing w:val="-1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&lt;=</w:t>
      </w:r>
      <w:r>
        <w:rPr>
          <w:rFonts w:ascii="Courier New" w:hAnsi="Courier New" w:eastAsia="Courier New"/>
          <w:b w:val="0"/>
          <w:i w:val="0"/>
          <w:color w:val="000000"/>
          <w:spacing w:val="-1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1'b0;</w:t>
      </w:r>
    </w:p>
    <w:p w14:paraId="0D2A1A43">
      <w:pPr>
        <w:widowControl w:val="0"/>
        <w:kinsoku w:val="0"/>
        <w:autoSpaceDE w:val="0"/>
        <w:autoSpaceDN w:val="0"/>
        <w:adjustRightInd w:val="0"/>
        <w:spacing w:before="1" w:after="0" w:line="235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ADA3F3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38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end</w:t>
      </w:r>
    </w:p>
    <w:p w14:paraId="434B5184">
      <w:pPr>
        <w:widowControl w:val="0"/>
        <w:kinsoku w:val="0"/>
        <w:autoSpaceDE w:val="0"/>
        <w:autoSpaceDN w:val="0"/>
        <w:adjustRightInd w:val="0"/>
        <w:spacing w:before="1" w:after="0" w:line="232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FCA114">
      <w:pPr>
        <w:widowControl w:val="0"/>
        <w:kinsoku w:val="0"/>
        <w:autoSpaceDE w:val="0"/>
        <w:autoSpaceDN w:val="0"/>
        <w:adjustRightInd w:val="0"/>
        <w:spacing w:before="0" w:after="0" w:line="259" w:lineRule="auto"/>
        <w:ind w:left="338" w:right="408" w:firstLine="439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另外，在前面已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经介绍将字符转换后是成点阵的方式存储到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核里，找到生成的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mif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件打开后可以看到如下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：</w:t>
      </w:r>
    </w:p>
    <w:p w14:paraId="3114747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4E3EF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6F837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B579B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0A7A9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BE8D1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1548B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C5340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-814705</wp:posOffset>
            </wp:positionV>
            <wp:extent cx="5380355" cy="1781175"/>
            <wp:effectExtent l="0" t="0" r="0" b="0"/>
            <wp:wrapNone/>
            <wp:docPr id="268" name="Image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6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01" cy="178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F9BD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679D9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DF0C5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0BEAE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F0A55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306F30">
      <w:pPr>
        <w:widowControl w:val="0"/>
        <w:kinsoku w:val="0"/>
        <w:autoSpaceDE w:val="0"/>
        <w:autoSpaceDN w:val="0"/>
        <w:adjustRightInd w:val="0"/>
        <w:spacing w:before="0" w:after="0" w:line="305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161290</wp:posOffset>
                </wp:positionV>
                <wp:extent cx="5972175" cy="18415"/>
                <wp:effectExtent l="0" t="0" r="0" b="0"/>
                <wp:wrapNone/>
                <wp:docPr id="276" name="Image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7" name="任意多边形 47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8" name="任意多边形 48"/>
                        <wps:cNvSpPr/>
                        <wps:spPr>
                          <a:xfrm>
                            <a:off x="4569917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9" name="任意多边形 49"/>
                        <wps:cNvSpPr/>
                        <wps:spPr>
                          <a:xfrm>
                            <a:off x="4588205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76" o:spid="_x0000_s1026" o:spt="203" style="position:absolute;left:0pt;margin-left:66.6pt;margin-top:12.7pt;height:1.45pt;width:470.25pt;mso-position-horizontal-relative:page;z-index:251660288;mso-width-relative:page;mso-height-relative:page;" coordsize="5972252,18288" editas="canvas" o:gfxdata="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LvxQ8naAAAACgEAAA8AAAAAAAAAAQAg&#10;AAAAIgAAAGRycy9kb3ducmV2LnhtbFBLAQIUABQAAAAIAIdO4kC/ckYu8AIAAHILAAAOAAAAAAAA&#10;AAEAIAAAACkBAABkcnMvZTJvRG9jLnhtbFBLBQYAAAAABgAGAFkBAACLBgAAAAA=&#10;">
                <o:lock v:ext="edit" aspectratio="f"/>
                <v:shape id="Image276" o:spid="_x0000_s1026" style="position:absolute;left:0;top:0;height:18288;width:5972252;" filled="f" stroked="f" coordsize="21600,21600" o:gfxdata="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u/FDydoAAAAKAQAADwAAAAAAAAABACAAAAAiAAAAZHJzL2Rvd25y&#10;ZXYueG1sUEsBAhQAFAAAAAgAh07iQOvfNvWnAgAAuwoAAA4AAAAAAAAAAQAgAAAAKQ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Sn3pL2QAA&#10;AAoBAAAPAAAAAAAAAAEAIAAAACIAAABkcnMvZG93bnJldi54bWxQSwECFAAUAAAACACHTuJAY3Kg&#10;hh0CAACpBAAADgAAAAAAAAABACAAAAAo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917;top:0;height:18288;width:18288;" fillcolor="#E36C0A" filled="t" stroked="f" coordsize="18288,18288" o:gfxdata="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kyR3C2QAA&#10;AAoBAAAPAAAAAAAAAAEAIAAAACIAAABkcnMvZG93bnJldi54bWxQSwECFAAUAAAACACHTuJAvODk&#10;Qh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205;top:0;height:18288;width:1384046;" fillcolor="#E36C0A" filled="t" stroked="f" coordsize="1384046,18288" o:gfxdata="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cA+qr&#10;1wAAAAoBAAAPAAAAAAAAAAEAIAAAACIAAABkcnMvZG93bnJldi54bWxQSwECFAAUAAAACACHTuJA&#10;yYamuS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A287844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31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4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</w:p>
    <w:p w14:paraId="62FCFD9F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204B93D8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1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2D665199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282" name="Image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0" name="任意多边形 50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1" name="任意多边形 51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2" name="任意多边形 52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82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TYU+VdgAAAAJAQAADwAAAAAAAAABACAAAAAi&#10;AAAAZHJzL2Rvd25yZXYueG1sUEsBAhQAFAAAAAgAh07iQBn+p03uAgAAcgsAAA4AAAAAAAAAAQAg&#10;AAAAJwEAAGRycy9lMm9Eb2MueG1sUEsFBgAAAAAGAAYAWQEAAIcGAAAAAA==&#10;">
                <o:lock v:ext="edit" aspectratio="f"/>
                <v:shape id="Image282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DilR30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0J+RP1wAAAAkB&#10;AAAPAAAAAAAAAAEAIAAAACIAAABkcnMvZG93bnJldi54bWxQSwECFAAUAAAACACHTuJAe8zUyBwC&#10;AACpBAAADgAAAAAAAAABACAAAAAmAQAAZHJzL2Uyb0RvYy54bWxQSwUGAAAAAAYABgBZAQAAtAUA&#10;AAAA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DzGa/Y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NHbDb8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1D4C11C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转换后的字符已经成了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8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bit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的数值文件，所以在从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核中读取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mif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文件时设置如下：</w:t>
      </w:r>
    </w:p>
    <w:p w14:paraId="3ADB5E19">
      <w:pPr>
        <w:widowControl w:val="0"/>
        <w:kinsoku w:val="0"/>
        <w:autoSpaceDE w:val="0"/>
        <w:autoSpaceDN w:val="0"/>
        <w:adjustRightInd w:val="0"/>
        <w:spacing w:before="1" w:after="0" w:line="29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FD6750">
      <w:pPr>
        <w:widowControl w:val="0"/>
        <w:kinsoku w:val="0"/>
        <w:autoSpaceDE w:val="0"/>
        <w:autoSpaceDN w:val="0"/>
        <w:adjustRightInd w:val="0"/>
        <w:spacing w:before="1" w:after="0" w:line="397" w:lineRule="auto"/>
        <w:ind w:left="338" w:right="7806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always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@(posedge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pclk)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begin</w:t>
      </w:r>
    </w:p>
    <w:p w14:paraId="3677360F">
      <w:pPr>
        <w:widowControl w:val="0"/>
        <w:kinsoku w:val="0"/>
        <w:autoSpaceDE w:val="0"/>
        <w:autoSpaceDN w:val="0"/>
        <w:adjustRightInd w:val="0"/>
        <w:spacing w:before="0" w:after="0" w:line="235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2785AA">
      <w:pPr>
        <w:widowControl w:val="0"/>
        <w:kinsoku w:val="0"/>
        <w:autoSpaceDE w:val="0"/>
        <w:autoSpaceDN w:val="0"/>
        <w:adjustRightInd w:val="0"/>
        <w:spacing w:before="2" w:after="0" w:line="452" w:lineRule="auto"/>
        <w:ind w:left="1058" w:right="5646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if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(region_active_d0</w:t>
      </w:r>
      <w:r>
        <w:rPr>
          <w:rFonts w:ascii="Courier New" w:hAnsi="Courier New" w:eastAsia="Courier New"/>
          <w:b w:val="0"/>
          <w:i w:val="0"/>
          <w:color w:val="000000"/>
          <w:spacing w:val="-1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==</w:t>
      </w:r>
      <w:r>
        <w:rPr>
          <w:rFonts w:ascii="Courier New" w:hAnsi="Courier New" w:eastAsia="Courier New"/>
          <w:b w:val="0"/>
          <w:i w:val="0"/>
          <w:color w:val="000000"/>
          <w:spacing w:val="-1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1'b1)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678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if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(q[osd_x[2:0]]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==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1'b1)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</w:rPr>
        <w:br w:type="textWrapping"/>
      </w:r>
      <w:r>
        <w:rPr>
          <w:rFonts w:ascii="Arial" w:hAnsi="Arial" w:eastAsia="Arial"/>
          <w:b w:val="0"/>
          <w:i w:val="0"/>
          <w:color w:val="000000"/>
          <w:spacing w:val="1398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v_data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&lt;=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24'hff0000;</w:t>
      </w:r>
    </w:p>
    <w:p w14:paraId="76CEEFED">
      <w:pPr>
        <w:widowControl w:val="0"/>
        <w:kinsoku w:val="0"/>
        <w:autoSpaceDE w:val="0"/>
        <w:autoSpaceDN w:val="0"/>
        <w:adjustRightInd w:val="0"/>
        <w:spacing w:before="1" w:after="0" w:line="233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A17D15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1778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else</w:t>
      </w: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-1263015</wp:posOffset>
                </wp:positionV>
                <wp:extent cx="6088380" cy="2524125"/>
                <wp:effectExtent l="0" t="0" r="0" b="0"/>
                <wp:wrapNone/>
                <wp:docPr id="290" name="Image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3" name="任意多边形 53"/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4" name="任意多边形 54"/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5" name="任意多边形 55"/>
                        <wps:cNvSpPr/>
                        <wps:spPr>
                          <a:xfrm>
                            <a:off x="6096" y="0"/>
                            <a:ext cx="607593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934" h="6096">
                                <a:moveTo>
                                  <a:pt x="0" y="6096"/>
                                </a:moveTo>
                                <a:lnTo>
                                  <a:pt x="6075934" y="6096"/>
                                </a:lnTo>
                                <a:lnTo>
                                  <a:pt x="6075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1" name="任意多边形 61"/>
                        <wps:cNvSpPr/>
                        <wps:spPr>
                          <a:xfrm>
                            <a:off x="608198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2" name="任意多边形 62"/>
                        <wps:cNvSpPr/>
                        <wps:spPr>
                          <a:xfrm>
                            <a:off x="608198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3" name="任意多边形 63"/>
                        <wps:cNvSpPr/>
                        <wps:spPr>
                          <a:xfrm>
                            <a:off x="0" y="6223"/>
                            <a:ext cx="6096" cy="25118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2511806">
                                <a:moveTo>
                                  <a:pt x="0" y="2511806"/>
                                </a:moveTo>
                                <a:lnTo>
                                  <a:pt x="6096" y="251180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180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5" name="任意多边形 65"/>
                        <wps:cNvSpPr/>
                        <wps:spPr>
                          <a:xfrm>
                            <a:off x="0" y="2518029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6" name="任意多边形 66"/>
                        <wps:cNvSpPr/>
                        <wps:spPr>
                          <a:xfrm>
                            <a:off x="0" y="2518029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8" name="任意多边形 68"/>
                        <wps:cNvSpPr/>
                        <wps:spPr>
                          <a:xfrm>
                            <a:off x="6096" y="2518029"/>
                            <a:ext cx="607593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934" h="6096">
                                <a:moveTo>
                                  <a:pt x="0" y="6096"/>
                                </a:moveTo>
                                <a:lnTo>
                                  <a:pt x="6075934" y="6096"/>
                                </a:lnTo>
                                <a:lnTo>
                                  <a:pt x="6075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9" name="任意多边形 69"/>
                        <wps:cNvSpPr/>
                        <wps:spPr>
                          <a:xfrm>
                            <a:off x="6081980" y="6223"/>
                            <a:ext cx="6096" cy="25118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2511806">
                                <a:moveTo>
                                  <a:pt x="0" y="2511806"/>
                                </a:moveTo>
                                <a:lnTo>
                                  <a:pt x="6096" y="251180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180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0" name="任意多边形 70"/>
                        <wps:cNvSpPr/>
                        <wps:spPr>
                          <a:xfrm>
                            <a:off x="6081980" y="2518029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1" name="任意多边形 71"/>
                        <wps:cNvSpPr/>
                        <wps:spPr>
                          <a:xfrm>
                            <a:off x="6081980" y="2518029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90" o:spid="_x0000_s1026" o:spt="203" style="position:absolute;left:0pt;margin-left:66.35pt;margin-top:-99.45pt;height:198.75pt;width:479.4pt;mso-position-horizontal-relative:page;z-index:-251657216;mso-width-relative:page;mso-height-relative:page;" coordsize="6088075,2524125" editas="canvas" o:gfxdata="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gSnT1dwAAAANAQAADwAAAAAAAAABACAAAAAiAAAAZHJzL2Rvd25yZXYueG1sUEsB&#10;AhQAFAAAAAgAh07iQKooeNTyAwAARyQAAA4AAAAAAAAAAQAgAAAAKwEAAGRycy9lMm9Eb2MueG1s&#10;UEsFBgAAAAAGAAYAWQEAAI8HAAAAAA==&#10;">
                <o:lock v:ext="edit" aspectratio="f"/>
                <v:shape id="Image290" o:spid="_x0000_s1026" style="position:absolute;left:0;top:0;height:2524125;width:6088075;" filled="f" stroked="f" coordsize="21600,21600" o:gfxdata="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CBKdPV3AAAAA0BAAAPAAAAAAAA&#10;AAEAIAAAACIAAABkcnMvZG93bnJldi54bWxQSwECFAAUAAAACACHTuJA4I7Cop0DAACMIwAADgAA&#10;AAAAAAABACAAAAArAQAAZHJzL2Uyb0RvYy54bWxQSwUGAAAAAAYABgBZAQAAOgc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6096;width:6096;" fillcolor="#000000" filled="t" stroked="f" coordsize="6096,6096" o:gfxdata="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elLHl3QAAAA0BAAAPAAAA&#10;AAAAAAEAIAAAACIAAABkcnMvZG93bnJldi54bWxQSwECFAAUAAAACACHTuJAeSLduRACAACYBAAA&#10;DgAAAAAAAAABACAAAAAsAQAAZHJzL2Uyb0RvYy54bWxQSwUGAAAAAAYABgBZAQAArgUA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0;height:6096;width:6096;" fillcolor="#000000" filled="t" stroked="f" coordsize="6096,6096" o:gfxdata="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elLHl3QAAAA0BAAAPAAAA&#10;AAAAAAEAIAAAACIAAABkcnMvZG93bnJldi54bWxQSwECFAAUAAAACACHTuJA8WQWjRACAACYBAAA&#10;DgAAAAAAAAABACAAAAAsAQAAZHJzL2Uyb0RvYy54bWxQSwUGAAAAAAYABgBZAQAArgUA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96;top:0;height:6096;width:6075934;" fillcolor="#000000" filled="t" stroked="f" coordsize="6075934,6096" o:gfxdata="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8RKsfaAAAADQEA&#10;AA8AAAAAAAAAAQAgAAAAIgAAAGRycy9kb3ducmV2LnhtbFBLAQIUABQAAAAIAIdO4kBxrt95GAIA&#10;AKcEAAAOAAAAAAAAAAEAIAAAACkBAABkcnMvZTJvRG9jLnhtbFBLBQYAAAAABgAGAFkBAACzBQAA&#10;AAA=&#10;" path="m0,6096l6075934,6096,6075934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0;height:6096;width:6096;" fillcolor="#000000" filled="t" stroked="f" coordsize="6096,6096" o:gfxdata="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6UseXdAAAADQEA&#10;AA8AAAAAAAAAAQAgAAAAIgAAAGRycy9kb3ducmV2LnhtbFBLAQIUABQAAAAIAIdO4kAVNYfcFQIA&#10;AJ4EAAAOAAAAAAAAAAEAIAAAACwBAABkcnMvZTJvRG9jLnhtbFBLBQYAAAAABgAGAFkBAACzBQAA&#10;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0;height:6096;width:6096;" fillcolor="#000000" filled="t" stroked="f" coordsize="6096,6096" o:gfxdata="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6UseXdAAAADQEA&#10;AA8AAAAAAAAAAQAgAAAAIgAAAGRycy9kb3ducmV2LnhtbFBLAQIUABQAAAAIAIdO4kDrVjddFQIA&#10;AJ4EAAAOAAAAAAAAAAEAIAAAACwBAABkcnMvZTJvRG9jLnhtbFBLBQYAAAAABgAGAFkBAACzBQAA&#10;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6223;height:2511806;width:6096;" fillcolor="#000000" filled="t" stroked="f" coordsize="6096,2511806" o:gfxdata="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2+g/uNsAAAAN&#10;AQAADwAAAAAAAAABACAAAAAiAAAAZHJzL2Rvd25yZXYueG1sUEsBAhQAFAAAAAgAh07iQPXsDp0Z&#10;AgAAqgQAAA4AAAAAAAAAAQAgAAAAKgEAAGRycy9lMm9Eb2MueG1sUEsFBgAAAAAGAAYAWQEAALUF&#10;AAAAAA==&#10;" path="m0,2511806l6096,2511806,6096,0,0,0,0,251180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2518029;height:6096;width:6096;" fillcolor="#000000" filled="t" stroked="f" coordsize="6096,6096" o:gfxdata="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elLHl3QAAAA0B&#10;AAAPAAAAAAAAAAEAIAAAACIAAABkcnMvZG93bnJldi54bWxQSwECFAAUAAAACACHTuJAIkmwiRYC&#10;AACeBAAADgAAAAAAAAABACAAAAAs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2518029;height:6096;width:6096;" fillcolor="#000000" filled="t" stroked="f" coordsize="6096,6096" o:gfxdata="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elLHl3QAAAA0B&#10;AAAPAAAAAAAAAAEAIAAAACIAAABkcnMvZG93bnJldi54bWxQSwECFAAUAAAACACHTuJA3CoACBYC&#10;AACeBAAADgAAAAAAAAABACAAAAAsAQAAZHJzL2Uyb0RvYy54bWxQSwUGAAAAAAYABgBZAQAAtAUA&#10;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96;top:2518029;height:6096;width:6075934;" fillcolor="#000000" filled="t" stroked="f" coordsize="6075934,6096" o:gfxdata="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8RKsfa&#10;AAAADQEAAA8AAAAAAAAAAQAgAAAAIgAAAGRycy9kb3ducmV2LnhtbFBLAQIUABQAAAAIAIdO4kCY&#10;o2URHgIAAK0EAAAOAAAAAAAAAAEAIAAAACkBAABkcnMvZTJvRG9jLnhtbFBLBQYAAAAABgAGAFkB&#10;AAC5BQAAAAA=&#10;" path="m0,6096l6075934,6096,6075934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6223;height:2511806;width:6096;" fillcolor="#000000" filled="t" stroked="f" coordsize="6096,2511806" o:gfxdata="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b6D+4&#10;2wAAAA0BAAAPAAAAAAAAAAEAIAAAACIAAABkcnMvZG93bnJldi54bWxQSwECFAAUAAAACACHTuJA&#10;Me9GXh4CAACwBAAADgAAAAAAAAABACAAAAAqAQAAZHJzL2Uyb0RvYy54bWxQSwUGAAAAAAYABgBZ&#10;AQAAugUAAAAA&#10;" path="m0,2511806l6096,2511806,6096,0,0,0,0,251180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2518029;height:6096;width:6096;" fillcolor="#000000" filled="t" stroked="f" coordsize="6096,6096" o:gfxdata="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6UseXd&#10;AAAADQEAAA8AAAAAAAAAAQAgAAAAIgAAAGRycy9kb3ducmV2LnhtbFBLAQIUABQAAAAIAIdO4kD4&#10;HwQdGwIAAKQEAAAOAAAAAAAAAAEAIAAAACwBAABkcnMvZTJvRG9jLnhtbFBLBQYAAAAABgAGAFkB&#10;AAC5BQAAAAA=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081980;top:2518029;height:6096;width:6096;" fillcolor="#000000" filled="t" stroked="f" coordsize="6096,6096" o:gfxdata="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elLHl&#10;3QAAAA0BAAAPAAAAAAAAAAEAIAAAACIAAABkcnMvZG93bnJldi54bWxQSwECFAAUAAAACACHTuJA&#10;cCSurxwCAACkBAAADgAAAAAAAAABACAAAAAsAQAAZHJzL2Uyb0RvYy54bWxQSwUGAAAAAAYABgBZ&#10;AQAAugUAAAAA&#10;" path="m0,6096l6096,6096,6096,0,0,0,0,609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502920</wp:posOffset>
                </wp:positionV>
                <wp:extent cx="229870" cy="108585"/>
                <wp:effectExtent l="0" t="0" r="0" b="0"/>
                <wp:wrapNone/>
                <wp:docPr id="291" name="TextBox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9871" cy="1085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053FBD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39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FF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else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291" o:spid="_x0000_s1026" o:spt="202" type="#_x0000_t202" style="position:absolute;left:0pt;margin-left:108pt;margin-top:39.6pt;height:8.55pt;width:18.1pt;mso-position-horizontal-relative:page;z-index:251660288;mso-width-relative:page;mso-height-relative:page;" filled="f" stroked="f" coordsize="21600,21600" o:gfxdata="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nUzXnWAAAACQEAAA8AAAAAAAAAAQAgAAAAIgAAAGRycy9kb3ducmV2LnhtbFBLAQIU&#10;ABQAAAAIAIdO4kDG1AHg9QEAAPQDAAAOAAAAAAAAAAEAIAAAACUBAABkcnMvZTJvRG9jLnhtbFBL&#10;BQYAAAAABgAGAFkBAACMBQAAAAA=&#10;">
                <v:fill on="f" focussize="0,0"/>
                <v:stroke on="f"/>
                <v:imagedata o:title=""/>
                <o:lock v:ext="edit" aspectratio="t"/>
                <v:textbox inset="0mm,0mm,0mm,0mm" style="mso-fit-shape-to-text:t;">
                  <w:txbxContent>
                    <w:p w14:paraId="36053FBD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39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FF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else</w:t>
                      </w:r>
                    </w:p>
                  </w:txbxContent>
                </v:textbox>
              </v:shape>
            </w:pict>
          </mc:Fallback>
        </mc:AlternateContent>
      </w:r>
    </w:p>
    <w:p w14:paraId="093B5F3A">
      <w:pPr>
        <w:widowControl w:val="0"/>
        <w:kinsoku w:val="0"/>
        <w:autoSpaceDE w:val="0"/>
        <w:autoSpaceDN w:val="0"/>
        <w:adjustRightInd w:val="0"/>
        <w:spacing w:before="1" w:after="0" w:line="235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3F2F22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2499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v_data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&lt;=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pos_data;</w:t>
      </w:r>
    </w:p>
    <w:p w14:paraId="2ABBC9FF">
      <w:pPr>
        <w:widowControl w:val="0"/>
        <w:kinsoku w:val="0"/>
        <w:autoSpaceDE w:val="0"/>
        <w:autoSpaceDN w:val="0"/>
        <w:adjustRightInd w:val="0"/>
        <w:spacing w:before="1" w:after="0" w:line="157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1B01890">
      <w:pPr>
        <w:widowControl w:val="0"/>
        <w:kinsoku w:val="0"/>
        <w:autoSpaceDE w:val="0"/>
        <w:autoSpaceDN w:val="0"/>
        <w:adjustRightInd w:val="0"/>
        <w:spacing w:before="0" w:after="0" w:line="157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8998FF">
      <w:pPr>
        <w:widowControl w:val="0"/>
        <w:kinsoku w:val="0"/>
        <w:autoSpaceDE w:val="0"/>
        <w:autoSpaceDN w:val="0"/>
        <w:adjustRightInd w:val="0"/>
        <w:spacing w:before="1" w:after="0" w:line="157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E59C9B">
      <w:pPr>
        <w:widowControl w:val="0"/>
        <w:kinsoku w:val="0"/>
        <w:autoSpaceDE w:val="0"/>
        <w:autoSpaceDN w:val="0"/>
        <w:adjustRightInd w:val="0"/>
        <w:spacing w:before="0" w:after="0" w:line="176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B83D69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1778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v_data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&lt;=</w:t>
      </w:r>
      <w:r>
        <w:rPr>
          <w:rFonts w:ascii="Courier New" w:hAnsi="Courier New" w:eastAsia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 xml:space="preserve"> </w:t>
      </w:r>
      <w:r>
        <w:rPr>
          <w:rFonts w:ascii="Courier New" w:hAnsi="Courier New" w:eastAsia="Courier New" w:cs="Courier New"/>
          <w:b w:val="0"/>
          <w:i w:val="0"/>
          <w:color w:val="000000"/>
          <w:spacing w:val="0"/>
          <w:w w:val="100"/>
          <w:kern w:val="0"/>
          <w:position w:val="0"/>
          <w:sz w:val="15"/>
          <w:szCs w:val="15"/>
        </w:rPr>
        <w:t>pos_data;</w:t>
      </w:r>
    </w:p>
    <w:p w14:paraId="33C66EB9">
      <w:pPr>
        <w:widowControl w:val="0"/>
        <w:kinsoku w:val="0"/>
        <w:autoSpaceDE w:val="0"/>
        <w:autoSpaceDN w:val="0"/>
        <w:adjustRightInd w:val="0"/>
        <w:spacing w:before="1" w:after="0" w:line="233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DB5DB2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338" w:right="0" w:firstLine="0"/>
        <w:jc w:val="left"/>
        <w:textAlignment w:val="baseline"/>
      </w:pPr>
      <w:r>
        <w:rPr>
          <w:rFonts w:ascii="Courier New" w:hAnsi="Courier New" w:eastAsia="Courier New" w:cs="Courier New"/>
          <w:b w:val="0"/>
          <w:i w:val="0"/>
          <w:color w:val="0000FF"/>
          <w:spacing w:val="0"/>
          <w:w w:val="100"/>
          <w:kern w:val="0"/>
          <w:position w:val="0"/>
          <w:sz w:val="15"/>
          <w:szCs w:val="15"/>
        </w:rPr>
        <w:t>end</w:t>
      </w:r>
    </w:p>
    <w:p w14:paraId="7A24E611">
      <w:pPr>
        <w:widowControl w:val="0"/>
        <w:kinsoku w:val="0"/>
        <w:autoSpaceDE w:val="0"/>
        <w:autoSpaceDN w:val="0"/>
        <w:adjustRightInd w:val="0"/>
        <w:spacing w:before="0" w:after="0" w:line="234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A6F0F4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778" w:right="0" w:firstLine="0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调用单端口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核的过程和调用其他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核一样，打开“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Catalog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”找到单端口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ROM:</w:t>
      </w:r>
    </w:p>
    <w:p w14:paraId="1AB74C1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CAA07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D40FE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80AA6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97F50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6C230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CE699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2E730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D0E49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85C25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D6260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9C80B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DCD3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6A7C9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2696845</wp:posOffset>
            </wp:positionH>
            <wp:positionV relativeFrom="paragraph">
              <wp:posOffset>-1653540</wp:posOffset>
            </wp:positionV>
            <wp:extent cx="2503805" cy="3375025"/>
            <wp:effectExtent l="0" t="0" r="0" b="0"/>
            <wp:wrapNone/>
            <wp:docPr id="320" name="Image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2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78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F001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0CF56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FAD17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608E9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81828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B0EBE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4CC20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94AA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D2453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12C60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CEA4A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5E4020">
      <w:pPr>
        <w:widowControl w:val="0"/>
        <w:kinsoku w:val="0"/>
        <w:autoSpaceDE w:val="0"/>
        <w:autoSpaceDN w:val="0"/>
        <w:adjustRightInd w:val="0"/>
        <w:spacing w:before="1" w:after="0" w:line="298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3DC15F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双击进入设置界面，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page1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设置如下：</w:t>
      </w:r>
    </w:p>
    <w:p w14:paraId="1D1F07A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E8863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077FB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64E10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8F382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CF411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6437D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368FD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390B3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16F45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4C057A">
      <w:pPr>
        <w:widowControl w:val="0"/>
        <w:kinsoku w:val="0"/>
        <w:autoSpaceDE w:val="0"/>
        <w:autoSpaceDN w:val="0"/>
        <w:adjustRightInd w:val="0"/>
        <w:spacing w:before="0" w:after="0" w:line="257" w:lineRule="auto"/>
        <w:ind w:left="226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132080</wp:posOffset>
                </wp:positionV>
                <wp:extent cx="5972175" cy="18415"/>
                <wp:effectExtent l="0" t="0" r="0" b="0"/>
                <wp:wrapNone/>
                <wp:docPr id="346" name="Image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2" name="任意多边形 72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3" name="任意多边形 73"/>
                        <wps:cNvSpPr/>
                        <wps:spPr>
                          <a:xfrm>
                            <a:off x="4569917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4" name="任意多边形 74"/>
                        <wps:cNvSpPr/>
                        <wps:spPr>
                          <a:xfrm>
                            <a:off x="4588205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46" o:spid="_x0000_s1026" o:spt="203" style="position:absolute;left:0pt;margin-left:66.6pt;margin-top:10.4pt;height:1.45pt;width:470.25pt;mso-position-horizontal-relative:page;z-index:251660288;mso-width-relative:page;mso-height-relative:page;" coordsize="5972252,18288" editas="canvas" o:gfxdata="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SZyUdtkAAAAKAQAADwAAAAAAAAABACAAAAAiAAAAZHJzL2Rv&#10;d25yZXYueG1sUEsBAhQAFAAAAAgAh07iQNyWxZTkAgAAcgsAAA4AAAAAAAAAAQAgAAAAKAEAAGRy&#10;cy9lMm9Eb2MueG1sUEsFBgAAAAAGAAYAWQEAAH4GAAAAAA==&#10;">
                <o:lock v:ext="edit" aspectratio="f"/>
                <v:shape id="Image346" o:spid="_x0000_s1026" style="position:absolute;left:0;top:0;height:18288;width:5972252;" filled="f" stroked="f" coordsize="21600,21600" o:gfxdata="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JnJR22QAAAAoBAAAPAAAAAAAAAAEAIAAAACIAAABkcnMvZG93bnJldi54&#10;bWxQSwECFAAUAAAACACHTuJASCu7AKQCAAC7CgAADgAAAAAAAAABACAAAAAoAQAAZHJzL2Uyb0Rv&#10;Yy54bWxQSwUGAAAAAAYABgBZAQAAPg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DyrfTYAAAA&#10;CgEAAA8AAAAAAAAAAQAgAAAAIgAAAGRycy9kb3ducmV2LnhtbFBLAQIUABQAAAAIAIdO4kAl+0NG&#10;HQIAAKkEAAAOAAAAAAAAAAEAIAAAACc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917;top:0;height:18288;width:18288;" fillcolor="#E36C0A" filled="t" stroked="f" coordsize="18288,18288" o:gfxdata="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WpMp92AAA&#10;AAoBAAAPAAAAAAAAAAEAIAAAACIAAABkcnMvZG93bnJldi54bWxQSwECFAAUAAAACACHTuJAv4Kq&#10;ZR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205;top:0;height:18288;width:1384046;" fillcolor="#E36C0A" filled="t" stroked="f" coordsize="1384046,18288" o:gfxdata="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5uPRTW&#10;AAAACgEAAA8AAAAAAAAAAQAgAAAAIgAAAGRycy9kb3ducmV2LnhtbFBLAQIUABQAAAAIAIdO4kDi&#10;cyBKIgIAAK8EAAAOAAAAAAAAAAEAIAAAACU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63FEC1C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31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5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</w:p>
    <w:p w14:paraId="788BE8B6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1AEEE4CF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48E4E994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352" name="Image3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5" name="任意多边形 75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52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TYU+VdgAAAAJAQAADwAAAAAAAAABACAAAAAiAAAAZHJzL2Rv&#10;d25yZXYueG1sUEsBAhQAFAAAAAgAh07iQCLBBNTlAgAAcgsAAA4AAAAAAAAAAQAgAAAAJwEAAGRy&#10;cy9lMm9Eb2MueG1sUEsFBgAAAAAGAAYAWQEAAH4GAAAAAA==&#10;">
                <o:lock v:ext="edit" aspectratio="f"/>
                <v:shape id="Image352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CMFRvK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fkT9cAAAAJ&#10;AQAADwAAAAAAAAABACAAAAAiAAAAZHJzL2Rvd25yZXYueG1sUEsBAhQAFAAAAAgAh07iQACJKcgd&#10;AgAAqQQAAA4AAAAAAAAAAQAgAAAAJgEAAGRycy9lMm9Eb2MueG1sUEsFBgAAAAAGAAYAWQEAALUF&#10;AAAAAA=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ILtz&#10;7x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JA/9zo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BE13EA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DBFD3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4A00A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D2F51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50B2C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7BE52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C897F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00DF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944B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DC788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63F55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5D91E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F1DE5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1907540</wp:posOffset>
            </wp:positionH>
            <wp:positionV relativeFrom="paragraph">
              <wp:posOffset>-1580515</wp:posOffset>
            </wp:positionV>
            <wp:extent cx="4049395" cy="3406140"/>
            <wp:effectExtent l="0" t="0" r="0" b="0"/>
            <wp:wrapNone/>
            <wp:docPr id="367" name="Image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36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9522" cy="340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5EA5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2EBC0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E6E0D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D0D9A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EAA92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8FA59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6AC9D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E2415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92948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B88B17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0D0BC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AAC64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9B20C3">
      <w:pPr>
        <w:widowControl w:val="0"/>
        <w:kinsoku w:val="0"/>
        <w:autoSpaceDE w:val="0"/>
        <w:autoSpaceDN w:val="0"/>
        <w:adjustRightInd w:val="0"/>
        <w:spacing w:before="1" w:after="0" w:line="246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31759D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点击“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Next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page2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保持默认设置如下：</w:t>
      </w:r>
    </w:p>
    <w:p w14:paraId="41EA617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109E9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0542F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B1932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C640F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861B8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D6D50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DD077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73645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C1873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70D5C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C39BC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16605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D9451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1875790</wp:posOffset>
            </wp:positionH>
            <wp:positionV relativeFrom="paragraph">
              <wp:posOffset>-1655445</wp:posOffset>
            </wp:positionV>
            <wp:extent cx="4083685" cy="3495040"/>
            <wp:effectExtent l="0" t="0" r="0" b="0"/>
            <wp:wrapNone/>
            <wp:docPr id="398" name="Image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9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C30A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7AC1C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7F224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ED678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0250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2FA9B0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7F9C9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0DBEB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7E624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2A4F8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B75D4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BB6A80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51A559">
      <w:pPr>
        <w:widowControl w:val="0"/>
        <w:kinsoku w:val="0"/>
        <w:autoSpaceDE w:val="0"/>
        <w:autoSpaceDN w:val="0"/>
        <w:adjustRightInd w:val="0"/>
        <w:spacing w:before="2" w:after="0" w:line="27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8BE57E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p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age3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中需要添加生成的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mif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文件，点击“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Browse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”按钮：</w:t>
      </w:r>
    </w:p>
    <w:p w14:paraId="2140068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45D26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57C25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2B020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B8B86D">
      <w:pPr>
        <w:widowControl w:val="0"/>
        <w:kinsoku w:val="0"/>
        <w:autoSpaceDE w:val="0"/>
        <w:autoSpaceDN w:val="0"/>
        <w:adjustRightInd w:val="0"/>
        <w:spacing w:before="1" w:after="0" w:line="397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217805</wp:posOffset>
                </wp:positionV>
                <wp:extent cx="5972175" cy="18415"/>
                <wp:effectExtent l="0" t="0" r="0" b="0"/>
                <wp:wrapNone/>
                <wp:docPr id="419" name="Image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8" name="任意多边形 78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9" name="任意多边形 79"/>
                        <wps:cNvSpPr/>
                        <wps:spPr>
                          <a:xfrm>
                            <a:off x="4569917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0" name="任意多边形 80"/>
                        <wps:cNvSpPr/>
                        <wps:spPr>
                          <a:xfrm>
                            <a:off x="4588205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19" o:spid="_x0000_s1026" o:spt="203" style="position:absolute;left:0pt;margin-left:66.6pt;margin-top:17.15pt;height:1.45pt;width:470.25pt;mso-position-horizontal-relative:page;z-index:251660288;mso-width-relative:page;mso-height-relative:page;" coordsize="5972252,18288" editas="canvas" o:gfxdata="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Mgd1wraAAAACgEAAA8AAAAAAAAAAQAgAAAAIgAA&#10;AGRycy9kb3ducmV2LnhtbFBLAQIUABQAAAAIAIdO4kA2Tp1F6gIAAHILAAAOAAAAAAAAAAEAIAAA&#10;ACkBAABkcnMvZTJvRG9jLnhtbFBLBQYAAAAABgAGAFkBAACFBgAAAAA=&#10;">
                <o:lock v:ext="edit" aspectratio="f"/>
                <v:shape id="Image419" o:spid="_x0000_s1026" style="position:absolute;left:0;top:0;height:18288;width:5972252;" filled="f" stroked="f" coordsize="21600,21600" o:gfxdata="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Mgd1wraAAAACgEAAA8AAAAAAAAAAQAgAAAAIgAAAGRycy9kb3du&#10;cmV2LnhtbFBLAQIUABQAAAAIAIdO4kCps79/qAIAALsKAAAOAAAAAAAAAAEAIAAAACkBAABkcnMv&#10;ZTJvRG9jLnhtbFBLBQYAAAAABgAGAFkBAABD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hc+6I2AAA&#10;AAoBAAAPAAAAAAAAAAEAIAAAACIAAABkcnMvZG93bnJldi54bWxQSwECFAAUAAAACACHTuJApU0g&#10;8R4CAACpBAAADgAAAAAAAAABACAAAAAn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917;top:0;height:18288;width:18288;" fillcolor="#E36C0A" filled="t" stroked="f" coordsize="18288,18288" o:gfxdata="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cliQHZ&#10;AAAACgEAAA8AAAAAAAAAAQAgAAAAIgAAAGRycy9kb3ducmV2LnhtbFBLAQIUABQAAAAIAIdO4kBS&#10;OY80HwIAAKcEAAAOAAAAAAAAAAEAIAAAACgBAABkcnMvZTJvRG9jLnhtbFBLBQYAAAAABgAGAFkB&#10;AAC5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205;top:0;height:18288;width:1384046;" fillcolor="#E36C0A" filled="t" stroked="f" coordsize="1384046,18288" o:gfxdata="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7+9+aNYA&#10;AAAKAQAADwAAAAAAAAABACAAAAAiAAAAZHJzL2Rvd25yZXYueG1sUEsBAhQAFAAAAAgAh07iQGP6&#10;+dEhAgAArwQAAA4AAAAAAAAAAQAgAAAAJQEAAGRycy9lMm9Eb2MueG1sUEsFBgAAAAAGAAYAWQEA&#10;ALgFAAAAAA=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EFC5391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31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6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</w:p>
    <w:p w14:paraId="1F7C23A6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68701524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73A2F5EF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425" name="Image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1" name="任意多边形 81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2" name="任意多边形 82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3" name="任意多边形 83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25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TYU+VdgAAAAJAQAADwAAAAAAAAABACAAAAAiAAAA&#10;ZHJzL2Rvd25yZXYueG1sUEsBAhQAFAAAAAgAh07iQMs9CYjrAgAAcgsAAA4AAAAAAAAAAQAgAAAA&#10;JwEAAGRycy9lMm9Eb2MueG1sUEsFBgAAAAAGAAYAWQEAAIQGAAAAAA==&#10;">
                <o:lock v:ext="edit" aspectratio="f"/>
                <v:shape id="Image425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YU+VdgAAAAJAQAADwAAAAAAAAABACAAAAAiAAAAZHJzL2Rvd25y&#10;ZXYueG1sUEsBAhQAFAAAAAgAh07iQCNXCu6pAgAAuwoAAA4AAAAAAAAAAQAgAAAAJw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0J+RP1wAAAAkB&#10;AAAPAAAAAAAAAAEAIAAAACIAAABkcnMvZG93bnJldi54bWxQSwECFAAUAAAACACHTuJA4tKwrBwC&#10;AACpBAAADgAAAAAAAAABACAAAAAmAQAAZHJzL2Uyb0RvYy54bWxQSwUGAAAAAAYABgBZAQAAtAUA&#10;AAAA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Bz7FF+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EbYuoS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06F6C4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90A3D2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C8AE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75DB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F54BF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603B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0969C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DE961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3C9F3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9B190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E020E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2351C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9675D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08074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1970405</wp:posOffset>
            </wp:positionH>
            <wp:positionV relativeFrom="paragraph">
              <wp:posOffset>-1720850</wp:posOffset>
            </wp:positionV>
            <wp:extent cx="4109720" cy="3481705"/>
            <wp:effectExtent l="0" t="0" r="0" b="0"/>
            <wp:wrapNone/>
            <wp:docPr id="441" name="Image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44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9594" cy="3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6750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6AE08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CD4CF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EDE9C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36740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7A530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FC1F7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75D77D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003120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51833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BC61F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966987">
      <w:pPr>
        <w:widowControl w:val="0"/>
        <w:kinsoku w:val="0"/>
        <w:autoSpaceDE w:val="0"/>
        <w:autoSpaceDN w:val="0"/>
        <w:adjustRightInd w:val="0"/>
        <w:spacing w:before="1" w:after="0" w:line="366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DDF3B2">
      <w:pPr>
        <w:widowControl w:val="0"/>
        <w:kinsoku w:val="0"/>
        <w:autoSpaceDE w:val="0"/>
        <w:autoSpaceDN w:val="0"/>
        <w:adjustRightInd w:val="0"/>
        <w:spacing w:before="3" w:after="0" w:line="258" w:lineRule="auto"/>
        <w:ind w:left="1198" w:right="788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找到工程目录下的保存的字符转换后的“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.mif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”文件（注意文件类型），选中后点击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Open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”即可</w:t>
      </w:r>
    </w:p>
    <w:p w14:paraId="404F118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3E3F8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F3524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F8AA4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C4892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C5BBD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18C03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70A4F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89ED0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FB1A2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546FC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C19A1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404AD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1984375</wp:posOffset>
            </wp:positionH>
            <wp:positionV relativeFrom="paragraph">
              <wp:posOffset>-1515110</wp:posOffset>
            </wp:positionV>
            <wp:extent cx="4095750" cy="3153410"/>
            <wp:effectExtent l="0" t="0" r="0" b="0"/>
            <wp:wrapNone/>
            <wp:docPr id="470" name="Image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47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5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682B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F777D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93CFE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FB9EA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0DD20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34A55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79BAF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E3F9C7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D1E13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59060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5A0FBC">
      <w:pPr>
        <w:widowControl w:val="0"/>
        <w:kinsoku w:val="0"/>
        <w:autoSpaceDE w:val="0"/>
        <w:autoSpaceDN w:val="0"/>
        <w:adjustRightInd w:val="0"/>
        <w:spacing w:before="1" w:after="0" w:line="398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232F25">
      <w:pPr>
        <w:widowControl w:val="0"/>
        <w:kinsoku w:val="0"/>
        <w:autoSpaceDE w:val="0"/>
        <w:autoSpaceDN w:val="0"/>
        <w:adjustRightInd w:val="0"/>
        <w:spacing w:before="2" w:after="0" w:line="258" w:lineRule="auto"/>
        <w:ind w:left="1198" w:right="517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回到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Rom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核设置界面，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page4~page5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界面保持默认设置，点击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Finish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完成设置。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Rom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核在“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osd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_display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”模块中例化如下：</w:t>
      </w:r>
    </w:p>
    <w:p w14:paraId="082668B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FAFCC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DA825D">
      <w:pPr>
        <w:widowControl w:val="0"/>
        <w:kinsoku w:val="0"/>
        <w:autoSpaceDE w:val="0"/>
        <w:autoSpaceDN w:val="0"/>
        <w:adjustRightInd w:val="0"/>
        <w:spacing w:before="0" w:after="0" w:line="39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213360</wp:posOffset>
                </wp:positionV>
                <wp:extent cx="5972175" cy="18415"/>
                <wp:effectExtent l="0" t="0" r="0" b="0"/>
                <wp:wrapNone/>
                <wp:docPr id="487" name="Image4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4" name="任意多边形 84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5" name="任意多边形 85"/>
                        <wps:cNvSpPr/>
                        <wps:spPr>
                          <a:xfrm>
                            <a:off x="4569917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6" name="任意多边形 86"/>
                        <wps:cNvSpPr/>
                        <wps:spPr>
                          <a:xfrm>
                            <a:off x="4588205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87" o:spid="_x0000_s1026" o:spt="203" style="position:absolute;left:0pt;margin-left:66.6pt;margin-top:16.8pt;height:1.45pt;width:470.25pt;mso-position-horizontal-relative:page;z-index:251660288;mso-width-relative:page;mso-height-relative:page;" coordsize="5972252,18288" editas="canvas" o:gfxdata="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SRF13dkAAAAKAQAADwAAAAAAAAABACAAAAAiAAAAZHJz&#10;L2Rvd25yZXYueG1sUEsBAhQAFAAAAAgAh07iQKcFVeTnAgAAcgsAAA4AAAAAAAAAAQAgAAAAKAEA&#10;AGRycy9lMm9Eb2MueG1sUEsFBgAAAAAGAAYAWQEAAIEGAAAAAA==&#10;">
                <o:lock v:ext="edit" aspectratio="f"/>
                <v:shape id="Image487" o:spid="_x0000_s1026" style="position:absolute;left:0;top:0;height:18288;width:5972252;" filled="f" stroked="f" coordsize="21600,21600" o:gfxdata="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JEXXd2QAAAAoBAAAPAAAAAAAAAAEAIAAAACIAAABkcnMvZG93bnJl&#10;di54bWxQSwECFAAUAAAACACHTuJAetVT8KcCAAC7CgAADgAAAAAAAAABACAAAAAoAQAAZHJzL2Uy&#10;b0RvYy54bWxQSwUGAAAAAAYABgBZAQAAQQ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B/TF/YAAAA&#10;CgEAAA8AAAAAAAAAAQAgAAAAIgAAAGRycy9kb3ducmV2LnhtbFBLAQIUABQAAAAIAIdO4kB4huqw&#10;HQIAAKkEAAAOAAAAAAAAAAEAIAAAACc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917;top:0;height:18288;width:18288;" fillcolor="#E36C0A" filled="t" stroked="f" coordsize="18288,18288" o:gfxdata="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ikr1tkA&#10;AAAKAQAADwAAAAAAAAABACAAAAAiAAAAZHJzL2Rvd25yZXYueG1sUEsBAhQAFAAAAAgAh07iQCUN&#10;1uQ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205;top:0;height:18288;width:1384046;" fillcolor="#E36C0A" filled="t" stroked="f" coordsize="1384046,18288" o:gfxdata="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buPcv9YA&#10;AAAKAQAADwAAAAAAAAABACAAAAAiAAAAZHJzL2Rvd25yZXYueG1sUEsBAhQAFAAAAAgAh07iQG/N&#10;avYhAgAArwQAAA4AAAAAAAAAAQAgAAAAJQEAAGRycy9lMm9Eb2MueG1sUEsFBgAAAAAGAAYAWQEA&#10;ALgFAAAAAA=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B66B8E0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31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7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</w:p>
    <w:p w14:paraId="05F0DB81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3753903D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  <w:bookmarkStart w:id="0" w:name="_GoBack"/>
      <w:bookmarkEnd w:id="0"/>
    </w:p>
    <w:p w14:paraId="70D0EDDF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493" name="Image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7" name="任意多边形 87"/>
                        <wps:cNvSpPr/>
                        <wps:spPr>
                          <a:xfrm>
                            <a:off x="0" y="0"/>
                            <a:ext cx="487921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213" h="18288">
                                <a:moveTo>
                                  <a:pt x="0" y="18288"/>
                                </a:moveTo>
                                <a:lnTo>
                                  <a:pt x="4879213" y="18288"/>
                                </a:lnTo>
                                <a:lnTo>
                                  <a:pt x="4879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8" name="任意多边形 88"/>
                        <wps:cNvSpPr/>
                        <wps:spPr>
                          <a:xfrm>
                            <a:off x="487014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9" name="任意多边形 89"/>
                        <wps:cNvSpPr/>
                        <wps:spPr>
                          <a:xfrm>
                            <a:off x="488843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93" o:spid="_x0000_s1026" o:spt="203" style="position:absolute;left:0pt;margin-left:65.9pt;margin-top:4.1pt;height:1.45pt;width:479.6pt;mso-position-horizontal-relative:page;z-index:-251657216;mso-width-relative:page;mso-height-relative:page;" coordsize="609117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TYU+VdgAAAAJAQAADwAAAAAAAAABACAAAAAiAAAAZHJz&#10;L2Rvd25yZXYueG1sUEsBAhQAFAAAAAgAh07iQNQ+EXjoAgAAcgsAAA4AAAAAAAAAAQAgAAAAJwEA&#10;AGRycy9lMm9Eb2MueG1sUEsFBgAAAAAGAAYAWQEAAIEGAAAAAA==&#10;">
                <o:lock v:ext="edit" aspectratio="f"/>
                <v:shape id="Image493" o:spid="_x0000_s1026" style="position:absolute;left:0;top:0;height:18288;width:609117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E2FPlXYAAAACQEAAA8AAAAAAAAAAQAgAAAAIgAAAGRycy9kb3du&#10;cmV2LnhtbFBLAQIUABQAAAAIAIdO4kCclyveqgIAALsKAAAOAAAAAAAAAAEAIAAAACcBAABkcnMv&#10;ZTJvRG9jLnhtbFBLBQYAAAAABgAGAFkBAABD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9213;" fillcolor="#E36C0A" filled="t" stroked="f" coordsize="4879213,18288" o:gfxdata="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CfkT9cAAAAJ&#10;AQAADwAAAAAAAAABACAAAAAiAAAAZHJzL2Rvd25yZXYueG1sUEsBAhQAFAAAAAgAh07iQGK/kcEd&#10;AgAAqQQAAA4AAAAAAAAAAQAgAAAAJgEAAGRycy9lMm9Eb2MueG1sUEsFBgAAAAAGAAYAWQEAALUF&#10;AAAAAA==&#10;" path="m0,18288l4879213,18288,4879213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70145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rvZ0NgAAAAJ&#10;AQAADwAAAAAAAAABACAAAAAiAAAAZHJzL2Rvd25yZXYueG1sUEsBAhQAFAAAAAgAh07iQJ5XdC8c&#10;AgAApwQAAA4AAAAAAAAAAQAgAAAAJwEAAGRycy9lMm9Eb2MueG1sUEsFBgAAAAAGAAYAWQEAALUF&#10;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43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AXvm8k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1B96D8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CF5DD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E8CCF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EBAC3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11571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B55C6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DAA4F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-736600</wp:posOffset>
                </wp:positionV>
                <wp:extent cx="5537200" cy="1514475"/>
                <wp:effectExtent l="0" t="0" r="0" b="0"/>
                <wp:wrapNone/>
                <wp:docPr id="501" name="TextBox5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70145" cy="1381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AF5DB9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osd_rom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-1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osd_rom_m0</w:t>
                            </w:r>
                          </w:p>
                          <w:p w14:paraId="38CFCC9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0" w:line="236" w:lineRule="auto"/>
                              <w:ind w:left="0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1CFB1C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2" w:after="0" w:line="478" w:lineRule="auto"/>
                              <w:ind w:left="719" w:right="4496" w:hanging="72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(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99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.a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ddress(osd_ram_addr[15:3]),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.clock(pclk),</w:t>
                            </w:r>
                            <w:r>
                              <w:rPr>
                                <w:rFonts w:ascii="Courier New" w:hAnsi="Courier New" w:eastAsia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eastAsia="Courier New" w:cs="Courier New"/>
                                <w:sz w:val="15"/>
                              </w:rPr>
                              <w:br w:type="textWrapping"/>
                            </w: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.q(q)</w:t>
                            </w:r>
                          </w:p>
                          <w:p w14:paraId="0C48EE03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1" w:after="0" w:line="235" w:lineRule="auto"/>
                              <w:ind w:left="0" w:right="0" w:firstLine="0"/>
                              <w:jc w:val="both"/>
                              <w:textAlignment w:val="baselin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130D06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0" w:after="24" w:line="240" w:lineRule="auto"/>
                              <w:ind w:left="0" w:right="0" w:firstLine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Courier New" w:hAnsi="Courier New" w:eastAsia="Courier New" w:cs="Courier New"/>
                                <w:b w:val="0"/>
                                <w:i w:val="0"/>
                                <w:color w:val="000000"/>
                                <w:spacing w:val="0"/>
                                <w:w w:val="100"/>
                                <w:kern w:val="0"/>
                                <w:position w:val="0"/>
                                <w:sz w:val="15"/>
                                <w:szCs w:val="15"/>
                              </w:rPr>
                              <w:t>);</w:t>
                            </w:r>
                          </w:p>
                        </w:txbxContent>
                      </wps:txbx>
                      <wps:bodyPr rot="0" vert="horz" wrap="square" lIns="68580" tIns="4445" rIns="498475" bIns="12890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501" o:spid="_x0000_s1026" o:spt="202" type="#_x0000_t202" style="position:absolute;left:0pt;margin-left:109.55pt;margin-top:-58pt;height:119.25pt;width:436pt;mso-position-horizontal-relative:page;z-index:251660288;mso-width-relative:page;mso-height-relative:page;" filled="f" stroked="f" coordsize="21600,21600" o:gfxdata="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6sX1PYAAAADQEAAA8AAAAAAAAAAQAgAAAAIgAA&#10;AGRycy9kb3ducmV2LnhtbFBLAQIUABQAAAAIAIdO4kC3WNm5CAIAAAcEAAAOAAAAAAAAAAEAIAAA&#10;ACcBAABkcnMvZTJvRG9jLnhtbFBLBQYAAAAABgAGAFkBAAChBQAAAAA=&#10;">
                <v:fill on="f" focussize="0,0"/>
                <v:stroke on="f"/>
                <v:imagedata o:title=""/>
                <o:lock v:ext="edit" aspectratio="t"/>
                <v:textbox inset="1.905mm,0.35pt,39.25pt,10.15pt" style="mso-fit-shape-to-text:t;">
                  <w:txbxContent>
                    <w:p w14:paraId="0CAF5DB9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osd_rom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-1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osd_rom_m0</w:t>
                      </w:r>
                    </w:p>
                    <w:p w14:paraId="38CFCC93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0" w:line="236" w:lineRule="auto"/>
                        <w:ind w:left="0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  <w:p w14:paraId="4D1CFB1C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2" w:after="0" w:line="478" w:lineRule="auto"/>
                        <w:ind w:left="719" w:right="4496" w:hanging="720"/>
                        <w:jc w:val="left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(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sz w:val="15"/>
                        </w:rPr>
                        <w:br w:type="textWrapping"/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99"/>
                          <w:kern w:val="0"/>
                          <w:position w:val="0"/>
                          <w:sz w:val="15"/>
                          <w:szCs w:val="15"/>
                        </w:rPr>
                        <w:t>.a</w:t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ddress(osd_ram_addr[15:3]),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sz w:val="15"/>
                        </w:rPr>
                        <w:br w:type="textWrapping"/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.clock(pclk),</w:t>
                      </w:r>
                      <w:r>
                        <w:rPr>
                          <w:rFonts w:ascii="Courier New" w:hAnsi="Courier New" w:eastAsia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urier New" w:hAnsi="Courier New" w:eastAsia="Courier New" w:cs="Courier New"/>
                          <w:sz w:val="15"/>
                        </w:rPr>
                        <w:br w:type="textWrapping"/>
                      </w: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.q(q)</w:t>
                      </w:r>
                    </w:p>
                    <w:p w14:paraId="0C48EE03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1" w:after="0" w:line="235" w:lineRule="auto"/>
                        <w:ind w:left="0" w:right="0" w:firstLine="0"/>
                        <w:jc w:val="both"/>
                        <w:textAlignment w:val="baselin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</w:p>
                    <w:p w14:paraId="78130D06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before="0" w:after="24" w:line="240" w:lineRule="auto"/>
                        <w:ind w:left="0" w:right="0" w:firstLine="0"/>
                        <w:jc w:val="left"/>
                        <w:textAlignment w:val="baseline"/>
                      </w:pPr>
                      <w:r>
                        <w:rPr>
                          <w:rFonts w:ascii="Courier New" w:hAnsi="Courier New" w:eastAsia="Courier New" w:cs="Courier New"/>
                          <w:b w:val="0"/>
                          <w:i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5"/>
                          <w:szCs w:val="15"/>
                        </w:rPr>
                        <w:t>);</w:t>
                      </w:r>
                    </w:p>
                  </w:txbxContent>
                </v:textbox>
              </v:shape>
            </w:pict>
          </mc:Fallback>
        </mc:AlternateContent>
      </w:r>
    </w:p>
    <w:p w14:paraId="6DC5CBF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89BD5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D8558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08C01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14A0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DD69C7">
      <w:pPr>
        <w:widowControl w:val="0"/>
        <w:kinsoku w:val="0"/>
        <w:autoSpaceDE w:val="0"/>
        <w:autoSpaceDN w:val="0"/>
        <w:adjustRightInd w:val="0"/>
        <w:spacing w:before="0" w:after="0" w:line="4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82"/>
        <w:gridCol w:w="1077"/>
        <w:gridCol w:w="5287"/>
      </w:tblGrid>
      <w:tr w14:paraId="5F1C9FC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39A248A">
            <w:pPr>
              <w:widowControl w:val="0"/>
              <w:kinsoku w:val="0"/>
              <w:autoSpaceDE w:val="0"/>
              <w:autoSpaceDN w:val="0"/>
              <w:adjustRightInd w:val="0"/>
              <w:spacing w:before="1" w:after="62" w:line="239" w:lineRule="auto"/>
              <w:ind w:left="1004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信号名称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049B2C1">
            <w:pPr>
              <w:widowControl w:val="0"/>
              <w:kinsoku w:val="0"/>
              <w:autoSpaceDE w:val="0"/>
              <w:autoSpaceDN w:val="0"/>
              <w:adjustRightInd w:val="0"/>
              <w:spacing w:before="1" w:after="62" w:line="239" w:lineRule="auto"/>
              <w:ind w:left="426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方向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2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0FF1448">
            <w:pPr>
              <w:widowControl w:val="0"/>
              <w:kinsoku w:val="0"/>
              <w:autoSpaceDE w:val="0"/>
              <w:autoSpaceDN w:val="0"/>
              <w:adjustRightInd w:val="0"/>
              <w:spacing w:before="1" w:after="60" w:line="239" w:lineRule="auto"/>
              <w:ind w:left="2534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说明</w:t>
            </w:r>
          </w:p>
        </w:tc>
      </w:tr>
      <w:tr w14:paraId="1C07E3F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406304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rst_n</w:t>
            </w:r>
          </w:p>
        </w:tc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BF452D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4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95B3D7" w:sz="12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82668C2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异步复位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输入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,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低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复位</w:t>
            </w:r>
          </w:p>
        </w:tc>
      </w:tr>
      <w:tr w14:paraId="4A384CE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D5D200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pclk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91120C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D95E549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外部时钟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输入</w:t>
            </w:r>
          </w:p>
        </w:tc>
      </w:tr>
      <w:tr w14:paraId="16E51B6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E85371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i_hs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498026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5747063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行同步信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号</w:t>
            </w:r>
          </w:p>
        </w:tc>
      </w:tr>
      <w:tr w14:paraId="527A520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7086E5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i_vs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DDFE30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60E919D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场同步信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号</w:t>
            </w:r>
          </w:p>
        </w:tc>
      </w:tr>
      <w:tr w14:paraId="6D51E57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B28315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i_de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3613C6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FB9B92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数据有效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信号</w:t>
            </w:r>
          </w:p>
        </w:tc>
      </w:tr>
      <w:tr w14:paraId="03C6D60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A2016C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i_data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FB5936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8C0F841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color_bar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84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数据</w:t>
            </w:r>
          </w:p>
        </w:tc>
      </w:tr>
      <w:tr w14:paraId="5F5EE5B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AB1036E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o_hs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CCAD80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F90BD94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输出行同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步信号</w:t>
            </w:r>
          </w:p>
        </w:tc>
      </w:tr>
      <w:tr w14:paraId="0D7A370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CAE034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o_vs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259C64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B4C824D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输出场同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步信号</w:t>
            </w:r>
          </w:p>
        </w:tc>
      </w:tr>
      <w:tr w14:paraId="187EC1C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0F974D2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o_de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8F42F2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4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8A441B2">
            <w:pPr>
              <w:widowControl w:val="0"/>
              <w:kinsoku w:val="0"/>
              <w:autoSpaceDE w:val="0"/>
              <w:autoSpaceDN w:val="0"/>
              <w:adjustRightInd w:val="0"/>
              <w:spacing w:before="0" w:after="55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输出数据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有效信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号</w:t>
            </w:r>
          </w:p>
        </w:tc>
      </w:tr>
      <w:tr w14:paraId="66FEED4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AFDA8B6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o_data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38ED31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7CC00C5">
            <w:pPr>
              <w:widowControl w:val="0"/>
              <w:kinsoku w:val="0"/>
              <w:autoSpaceDE w:val="0"/>
              <w:autoSpaceDN w:val="0"/>
              <w:adjustRightInd w:val="0"/>
              <w:spacing w:before="0" w:after="49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输出数据</w:t>
            </w:r>
          </w:p>
        </w:tc>
      </w:tr>
    </w:tbl>
    <w:p w14:paraId="3AFC5D08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4244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osd_display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模块端口</w:t>
      </w:r>
    </w:p>
    <w:p w14:paraId="2BFE0726">
      <w:pPr>
        <w:widowControl w:val="0"/>
        <w:kinsoku w:val="0"/>
        <w:autoSpaceDE w:val="0"/>
        <w:autoSpaceDN w:val="0"/>
        <w:adjustRightInd w:val="0"/>
        <w:spacing w:before="0" w:after="0" w:line="22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87D47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112ECE">
      <w:pPr>
        <w:widowControl w:val="0"/>
        <w:kinsoku w:val="0"/>
        <w:autoSpaceDE w:val="0"/>
        <w:autoSpaceDN w:val="0"/>
        <w:adjustRightInd w:val="0"/>
        <w:spacing w:before="0" w:after="0" w:line="33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C65476">
      <w:pPr>
        <w:widowControl w:val="0"/>
        <w:kinsoku w:val="0"/>
        <w:autoSpaceDE w:val="0"/>
        <w:autoSpaceDN w:val="0"/>
        <w:adjustRightInd w:val="0"/>
        <w:spacing w:before="0" w:after="57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程序中预设了几种分辨率的时序参数，包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括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款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LCD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液晶屏的，为后续的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LCD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验证试验做准</w:t>
      </w:r>
    </w:p>
    <w:p w14:paraId="134E0B17">
      <w:pPr>
        <w:widowControl w:val="0"/>
        <w:kinsoku w:val="0"/>
        <w:autoSpaceDE w:val="0"/>
        <w:autoSpaceDN w:val="0"/>
        <w:adjustRightInd w:val="0"/>
        <w:spacing w:before="59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备。</w:t>
      </w:r>
    </w:p>
    <w:p w14:paraId="60CA8E81">
      <w:pPr>
        <w:widowControl w:val="0"/>
        <w:kinsoku w:val="0"/>
        <w:autoSpaceDE w:val="0"/>
        <w:autoSpaceDN w:val="0"/>
        <w:adjustRightInd w:val="0"/>
        <w:spacing w:before="0" w:after="0" w:line="44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6DCF36">
      <w:pPr>
        <w:widowControl w:val="0"/>
        <w:kinsoku w:val="0"/>
        <w:autoSpaceDE w:val="0"/>
        <w:autoSpaceDN w:val="0"/>
        <w:adjustRightInd w:val="0"/>
        <w:spacing w:before="3" w:after="124" w:line="239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4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试验现象</w:t>
      </w:r>
    </w:p>
    <w:p w14:paraId="25F3FF61">
      <w:pPr>
        <w:widowControl w:val="0"/>
        <w:kinsoku w:val="0"/>
        <w:autoSpaceDE w:val="0"/>
        <w:autoSpaceDN w:val="0"/>
        <w:adjustRightInd w:val="0"/>
        <w:spacing w:before="125" w:after="57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连接好开发板和显示器，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需要注意，开发板的各个连接器丌要带电热插拔，下载好试验程序，</w:t>
      </w:r>
    </w:p>
    <w:p w14:paraId="69B8D4CD">
      <w:pPr>
        <w:widowControl w:val="0"/>
        <w:kinsoku w:val="0"/>
        <w:autoSpaceDE w:val="0"/>
        <w:autoSpaceDN w:val="0"/>
        <w:adjustRightInd w:val="0"/>
        <w:spacing w:before="59" w:after="59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可以看到显示器显示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以彩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条为背景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的字符。开发板做为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输出设备，只能通过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显示设备</w:t>
      </w:r>
    </w:p>
    <w:p w14:paraId="5BE305D4">
      <w:pPr>
        <w:widowControl w:val="0"/>
        <w:kinsoku w:val="0"/>
        <w:autoSpaceDE w:val="0"/>
        <w:autoSpaceDN w:val="0"/>
        <w:adjustRightInd w:val="0"/>
        <w:spacing w:before="59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来显示，丌要试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图通过笔记本电脑的</w:t>
      </w:r>
      <w:r>
        <w:rPr>
          <w:rFonts w:ascii="微软雅黑" w:hAnsi="微软雅黑" w:eastAsia="微软雅黑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VGA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接口来显示，因为笔记本也是输出设备。</w:t>
      </w:r>
    </w:p>
    <w:p w14:paraId="7236357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5A0FB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F81D5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429FE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74BA8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4B28D2">
      <w:pPr>
        <w:widowControl w:val="0"/>
        <w:kinsoku w:val="0"/>
        <w:autoSpaceDE w:val="0"/>
        <w:autoSpaceDN w:val="0"/>
        <w:adjustRightInd w:val="0"/>
        <w:spacing w:before="1" w:after="0" w:line="42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234315</wp:posOffset>
                </wp:positionV>
                <wp:extent cx="5972175" cy="18415"/>
                <wp:effectExtent l="0" t="0" r="0" b="0"/>
                <wp:wrapNone/>
                <wp:docPr id="568" name="Image5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0" name="任意多边形 90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1" name="任意多边形 91"/>
                        <wps:cNvSpPr/>
                        <wps:spPr>
                          <a:xfrm>
                            <a:off x="4569917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2" name="任意多边形 92"/>
                        <wps:cNvSpPr/>
                        <wps:spPr>
                          <a:xfrm>
                            <a:off x="4588205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68" o:spid="_x0000_s1026" o:spt="203" style="position:absolute;left:0pt;margin-left:66.6pt;margin-top:18.45pt;height:1.45pt;width:470.25pt;mso-position-horizontal-relative:page;z-index:251660288;mso-width-relative:page;mso-height-relative:page;" coordsize="5972252,18288" editas="canvas" o:gfxdata="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F81bajaAAAACgEAAA8AAAAAAAAAAQAgAAAAIgAAAGRycy9k&#10;b3ducmV2LnhtbFBLAQIUABQAAAAIAIdO4kDr74qD5AIAAHILAAAOAAAAAAAAAAEAIAAAACkBAABk&#10;cnMvZTJvRG9jLnhtbFBLBQYAAAAABgAGAFkBAAB/BgAAAAA=&#10;">
                <o:lock v:ext="edit" aspectratio="f"/>
                <v:shape id="Image568" o:spid="_x0000_s1026" style="position:absolute;left:0;top:0;height:18288;width:5972252;" filled="f" stroked="f" coordsize="21600,21600" o:gfxdata="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XzVtqNoAAAAKAQAADwAAAAAAAAABACAAAAAiAAAAZHJzL2Rvd25yZXYu&#10;eG1sUEsBAhQAFAAAAAgAh07iQJXdAN+kAgAAuwoAAA4AAAAAAAAAAQAgAAAAKQ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2W1Qq2QAA&#10;AAoBAAAPAAAAAAAAAAEAIAAAACIAAABkcnMvZG93bnJldi54bWxQSwECFAAUAAAACACHTuJAegHl&#10;jx0CAACpBAAADgAAAAAAAAABACAAAAAo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917;top:0;height:18288;width:18288;" fillcolor="#E36C0A" filled="t" stroked="f" coordsize="18288,18288" o:gfxdata="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ADTOj2QAA&#10;AAoBAAAPAAAAAAAAAAEAIAAAACIAAABkcnMvZG93bnJldi54bWxQSwECFAAUAAAACACHTuJA0a4/&#10;tR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205;top:0;height:18288;width:1384046;" fillcolor="#E36C0A" filled="t" stroked="f" coordsize="1384046,18288" o:gfxdata="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4x8TK&#10;1wAAAAoBAAAPAAAAAAAAAAEAIAAAACIAAABkcnMvZG93bnJldi54bWxQSwECFAAUAAAACACHTuJA&#10;HbIwzy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A4699AE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316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</w:p>
    <w:sectPr>
      <w:type w:val="continuous"/>
      <w:pgSz w:w="12240" w:h="15840"/>
      <w:pgMar w:top="796" w:right="1101" w:bottom="401" w:left="1101" w:header="0" w:footer="0" w:gutter="0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singleLevel"/>
    <w:tmpl w:val="BF205925"/>
    <w:lvl w:ilvl="0" w:tentative="0">
      <w:start w:val="5"/>
      <w:numFmt w:val="decimal"/>
      <w:lvlText w:val="%1."/>
      <w:lvlJc w:val="left"/>
      <w:pPr>
        <w:ind w:left="1198" w:hanging="420"/>
      </w:pPr>
      <w:rPr>
        <w:rFonts w:ascii="Calibri" w:hAnsi="Calibri" w:eastAsia="Calibri"/>
        <w:b w:val="0"/>
        <w:i w:val="0"/>
        <w:color w:val="000000"/>
        <w:sz w:val="22"/>
        <w:szCs w:val="22"/>
      </w:rPr>
    </w:lvl>
  </w:abstractNum>
  <w:abstractNum w:abstractNumId="1">
    <w:nsid w:val="CF092B84"/>
    <w:multiLevelType w:val="singleLevel"/>
    <w:tmpl w:val="CF092B84"/>
    <w:lvl w:ilvl="0" w:tentative="0">
      <w:start w:val="3"/>
      <w:numFmt w:val="decimal"/>
      <w:lvlText w:val="%1."/>
      <w:lvlJc w:val="left"/>
      <w:pPr>
        <w:ind w:left="1198" w:hanging="420"/>
      </w:pPr>
      <w:rPr>
        <w:rFonts w:ascii="Calibri" w:hAnsi="Calibri" w:eastAsia="Calibri"/>
        <w:b w:val="0"/>
        <w:i w:val="0"/>
        <w:color w:val="000000"/>
        <w:sz w:val="22"/>
        <w:szCs w:val="22"/>
      </w:rPr>
    </w:lvl>
  </w:abstractNum>
  <w:abstractNum w:abstractNumId="2">
    <w:nsid w:val="0053208E"/>
    <w:multiLevelType w:val="singleLevel"/>
    <w:tmpl w:val="0053208E"/>
    <w:lvl w:ilvl="0" w:tentative="0">
      <w:start w:val="1"/>
      <w:numFmt w:val="decimal"/>
      <w:lvlText w:val="%1."/>
      <w:lvlJc w:val="left"/>
      <w:pPr>
        <w:ind w:left="1198" w:hanging="420"/>
      </w:pPr>
      <w:rPr>
        <w:rFonts w:ascii="Calibri" w:hAnsi="Calibri" w:eastAsia="Calibri"/>
        <w:b w:val="0"/>
        <w:i w:val="0"/>
        <w:color w:val="000000"/>
        <w:sz w:val="22"/>
        <w:szCs w:val="22"/>
      </w:rPr>
    </w:lvl>
  </w:abstractNum>
  <w:abstractNum w:abstractNumId="3">
    <w:nsid w:val="59ADCABA"/>
    <w:multiLevelType w:val="singleLevel"/>
    <w:tmpl w:val="59ADCABA"/>
    <w:lvl w:ilvl="0" w:tentative="0">
      <w:start w:val="4"/>
      <w:numFmt w:val="decimal"/>
      <w:lvlText w:val="%1."/>
      <w:lvlJc w:val="left"/>
      <w:pPr>
        <w:ind w:left="1198" w:hanging="420"/>
      </w:pPr>
      <w:rPr>
        <w:rFonts w:ascii="Calibri" w:hAnsi="Calibri" w:eastAsia="Calibri"/>
        <w:b w:val="0"/>
        <w:i w:val="0"/>
        <w:color w:val="000000"/>
        <w:sz w:val="22"/>
        <w:szCs w:val="22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characterSpacingControl w:val="doNotCompress"/>
  <w:compat>
    <w:ulTrailSpace/>
    <w:doNotExpandShiftReturn/>
    <w:useFELayout/>
    <w:compatSetting w:name="compatibilityMode" w:uri="http://schemas.microsoft.com/office/word" w:val="14"/>
  </w:compat>
  <w:docVars>
    <w:docVar w:name="commondata" w:val="eyJoZGlkIjoiNGVjMTUyOGExNzAyYWU1MjJhMmU3NTVlNmUzZDA5NTEifQ=="/>
  </w:docVars>
  <w:rsids>
    <w:rsidRoot w:val="00000000"/>
    <w:rsid w:val="006D075F"/>
    <w:rsid w:val="008F6B2B"/>
    <w:rsid w:val="1588043E"/>
    <w:rsid w:val="35611F3D"/>
    <w:rsid w:val="4F670EC9"/>
    <w:rsid w:val="52AA4A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920</Words>
  <Characters>1437</Characters>
  <TotalTime>0</TotalTime>
  <ScaleCrop>false</ScaleCrop>
  <LinksUpToDate>false</LinksUpToDate>
  <CharactersWithSpaces>1555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2024-11-09T14:59:58Z</dcterms:created>
  <dc:creator>Administrator</dc:creator>
  <cp:lastModifiedBy>Administrator</cp:lastModifiedBy>
  <dcterms:modified xsi:type="dcterms:W3CDTF">2024-11-09T15:01:24Z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E34BD83480894998858C7572D00C1DE0_12</vt:lpwstr>
  </property>
</Properties>
</file>