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C5445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</w:pPr>
    </w:p>
    <w:p w14:paraId="13F14123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</w:pPr>
    </w:p>
    <w:p w14:paraId="341987BB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</w:pP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VGA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测试实验</w:t>
      </w:r>
    </w:p>
    <w:p w14:paraId="69EEEA01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</w:pPr>
    </w:p>
    <w:p w14:paraId="463F0AC9">
      <w:pPr>
        <w:widowControl w:val="0"/>
        <w:kinsoku w:val="0"/>
        <w:autoSpaceDE w:val="0"/>
        <w:autoSpaceDN w:val="0"/>
        <w:adjustRightInd w:val="0"/>
        <w:spacing w:before="147" w:after="0" w:line="240" w:lineRule="auto"/>
        <w:ind w:left="338" w:right="0" w:firstLine="0"/>
        <w:jc w:val="left"/>
        <w:textAlignment w:val="baseline"/>
        <w:outlineLvl w:val="4"/>
        <w:rPr>
          <w:rFonts w:hint="eastAsia" w:eastAsia="宋体"/>
          <w:lang w:eastAsia="zh-CN"/>
        </w:rPr>
      </w:pPr>
      <w:r>
        <w:rPr>
          <w:rFonts w:ascii="宋体" w:hAnsi="宋体" w:eastAsia="宋体"/>
          <w:b/>
          <w:i w:val="0"/>
          <w:color w:val="808080"/>
          <w:spacing w:val="-1"/>
          <w:w w:val="100"/>
          <w:kern w:val="0"/>
          <w:position w:val="0"/>
          <w:sz w:val="19"/>
          <w:szCs w:val="19"/>
        </w:rPr>
        <w:t xml:space="preserve"> </w:t>
      </w:r>
    </w:p>
    <w:p w14:paraId="2FB9EB6A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13335</wp:posOffset>
                </wp:positionV>
                <wp:extent cx="5981065" cy="27305"/>
                <wp:effectExtent l="0" t="0" r="0" b="0"/>
                <wp:wrapNone/>
                <wp:docPr id="10" name="Imag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81065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432">
                              <a:moveTo>
                                <a:pt x="0" y="27432"/>
                              </a:moveTo>
                              <a:lnTo>
                                <a:pt x="5981065" y="27432"/>
                              </a:lnTo>
                              <a:lnTo>
                                <a:pt x="5981065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0" o:spid="_x0000_s1026" o:spt="100" style="position:absolute;left:0pt;margin-left:70.55pt;margin-top:1.05pt;height:2.15pt;width:470.95pt;mso-position-horizontal-relative:page;z-index:251660288;mso-width-relative:page;mso-height-relative:page;" fillcolor="#E36C0A" filled="t" stroked="f" coordsize="5981065,27432" o:gfxdata="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lYUEj1gAAAAgBAAAP&#10;AAAAAAAAAAEAIAAAACIAAABkcnMvZG93bnJldi54bWxQSwECFAAUAAAACACHTuJADOgfjBoCAADR&#10;BAAADgAAAAAAAAABACAAAAAlAQAAZHJzL2Uyb0RvYy54bWxQSwUGAAAAAAYABgBZAQAAsQUAAAAA&#10;" path="m0,27432l5981065,27432,5981065,0,0,0,0,27432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353E8C57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767C77">
      <w:pPr>
        <w:widowControl w:val="0"/>
        <w:kinsoku w:val="0"/>
        <w:autoSpaceDE w:val="0"/>
        <w:autoSpaceDN w:val="0"/>
        <w:adjustRightInd w:val="0"/>
        <w:spacing w:before="0" w:after="0" w:line="30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4A6409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1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实验简介</w:t>
      </w:r>
    </w:p>
    <w:p w14:paraId="68769D68">
      <w:pPr>
        <w:widowControl w:val="0"/>
        <w:kinsoku w:val="0"/>
        <w:autoSpaceDE w:val="0"/>
        <w:autoSpaceDN w:val="0"/>
        <w:adjustRightInd w:val="0"/>
        <w:spacing w:before="128" w:after="58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Video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Graphics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Array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）做为视频输出输入接口已经广泛使用很长时间，主要通过红、绿、</w:t>
      </w:r>
    </w:p>
    <w:p w14:paraId="57E11344">
      <w:pPr>
        <w:widowControl w:val="0"/>
        <w:kinsoku w:val="0"/>
        <w:autoSpaceDE w:val="0"/>
        <w:autoSpaceDN w:val="0"/>
        <w:adjustRightInd w:val="0"/>
        <w:spacing w:before="60" w:after="59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蓝三原色的模拟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量传输。本实验通过在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屏幕上显示彩条，来练习视频的时序和视频颜色的表</w:t>
      </w:r>
    </w:p>
    <w:p w14:paraId="089839B4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示，为后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面视频处理实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做个基础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。</w:t>
      </w:r>
    </w:p>
    <w:p w14:paraId="3A9632B3">
      <w:pPr>
        <w:widowControl w:val="0"/>
        <w:kinsoku w:val="0"/>
        <w:autoSpaceDE w:val="0"/>
        <w:autoSpaceDN w:val="0"/>
        <w:adjustRightInd w:val="0"/>
        <w:spacing w:before="1" w:after="0" w:line="44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138677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2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实验原理</w:t>
      </w:r>
    </w:p>
    <w:p w14:paraId="613FD1AA">
      <w:pPr>
        <w:widowControl w:val="0"/>
        <w:kinsoku w:val="0"/>
        <w:autoSpaceDE w:val="0"/>
        <w:autoSpaceDN w:val="0"/>
        <w:adjustRightInd w:val="0"/>
        <w:spacing w:before="0" w:after="0" w:line="37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1F8203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338" w:right="0" w:firstLine="0"/>
        <w:jc w:val="left"/>
        <w:textAlignment w:val="baseline"/>
        <w:outlineLvl w:val="2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2.1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1"/>
          <w:w w:val="99"/>
          <w:kern w:val="0"/>
          <w:position w:val="0"/>
          <w:sz w:val="28"/>
          <w:szCs w:val="28"/>
        </w:rPr>
        <w:t>硬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件介绍</w:t>
      </w:r>
    </w:p>
    <w:p w14:paraId="2F606DD6">
      <w:pPr>
        <w:widowControl w:val="0"/>
        <w:kinsoku w:val="0"/>
        <w:autoSpaceDE w:val="0"/>
        <w:autoSpaceDN w:val="0"/>
        <w:adjustRightInd w:val="0"/>
        <w:spacing w:before="0" w:after="0" w:line="20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5151FF">
      <w:pPr>
        <w:widowControl w:val="0"/>
        <w:kinsoku w:val="0"/>
        <w:autoSpaceDE w:val="0"/>
        <w:autoSpaceDN w:val="0"/>
        <w:adjustRightInd w:val="0"/>
        <w:spacing w:before="1" w:after="57" w:line="240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AX301/AX4010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开发板使用常用的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RGB565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数据输出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也就是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位的高彩色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其中红</w:t>
      </w:r>
    </w:p>
    <w:p w14:paraId="1FEBE322">
      <w:pPr>
        <w:widowControl w:val="0"/>
        <w:kinsoku w:val="0"/>
        <w:autoSpaceDE w:val="0"/>
        <w:autoSpaceDN w:val="0"/>
        <w:adjustRightInd w:val="0"/>
        <w:spacing w:before="57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色信号占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5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位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绿色信号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蓝色信号占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5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位。电路设计上通过电阻匹配网络实现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RGB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数字信</w:t>
      </w:r>
    </w:p>
    <w:p w14:paraId="7783D06C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号到模拟信号的转换。这里颜色信息一共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16BIT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可表达颜色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65536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种。</w:t>
      </w:r>
    </w:p>
    <w:p w14:paraId="60DA05A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E8A1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D90B7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59A19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4F101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C3723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70642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DA31B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62F0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9BF3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D1B2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163BF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5786C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5D4C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8BA4B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-1795145</wp:posOffset>
            </wp:positionV>
            <wp:extent cx="3843655" cy="3737610"/>
            <wp:effectExtent l="0" t="0" r="0" b="0"/>
            <wp:wrapNone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528" cy="373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469A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D3199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3DB26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079B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0998F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1D18F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D8B33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335C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1C8A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B820C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72AE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000FB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8E25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0165AF">
      <w:pPr>
        <w:widowControl w:val="0"/>
        <w:kinsoku w:val="0"/>
        <w:autoSpaceDE w:val="0"/>
        <w:autoSpaceDN w:val="0"/>
        <w:adjustRightInd w:val="0"/>
        <w:spacing w:before="1" w:after="0" w:line="26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639D4A">
      <w:pPr>
        <w:widowControl w:val="0"/>
        <w:kinsoku w:val="0"/>
        <w:autoSpaceDE w:val="0"/>
        <w:autoSpaceDN w:val="0"/>
        <w:adjustRightInd w:val="0"/>
        <w:spacing w:before="2" w:after="0" w:line="235" w:lineRule="auto"/>
        <w:ind w:left="761" w:right="0" w:firstLine="0"/>
        <w:jc w:val="left"/>
        <w:textAlignment w:val="baseline"/>
      </w:pPr>
      <w:r>
        <w:rPr>
          <w:rFonts w:ascii="Calibri" w:hAnsi="Calibri" w:eastAsia="Calibri"/>
          <w:b w:val="0"/>
          <w:i w:val="0"/>
          <w:color w:val="FFFFFF"/>
          <w:spacing w:val="3354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6"/>
          <w:sz w:val="11"/>
          <w:szCs w:val="11"/>
        </w:rPr>
        <w:t>版权所有</w:t>
      </w:r>
      <w:r>
        <w:rPr>
          <w:rFonts w:ascii="宋体" w:hAnsi="宋体" w:eastAsia="宋体"/>
          <w:b w:val="0"/>
          <w:i w:val="0"/>
          <w:color w:val="000000"/>
          <w:spacing w:val="3592"/>
          <w:w w:val="100"/>
          <w:kern w:val="0"/>
          <w:position w:val="6"/>
          <w:sz w:val="11"/>
          <w:szCs w:val="11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14</w: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-26670</wp:posOffset>
                </wp:positionV>
                <wp:extent cx="914400" cy="196850"/>
                <wp:effectExtent l="0" t="0" r="0" b="0"/>
                <wp:wrapNone/>
                <wp:docPr id="58" name="Image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任意多边形 1"/>
                        <wps:cNvSpPr/>
                        <wps:spPr>
                          <a:xfrm>
                            <a:off x="845769" y="0"/>
                            <a:ext cx="6858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596">
                                <a:moveTo>
                                  <a:pt x="0" y="196596"/>
                                </a:moveTo>
                                <a:lnTo>
                                  <a:pt x="68580" y="1965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" name="任意多边形 2"/>
                        <wps:cNvSpPr/>
                        <wps:spPr>
                          <a:xfrm>
                            <a:off x="0" y="0"/>
                            <a:ext cx="84582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20" h="196596">
                                <a:moveTo>
                                  <a:pt x="0" y="196596"/>
                                </a:moveTo>
                                <a:lnTo>
                                  <a:pt x="845820" y="196596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8" o:spid="_x0000_s1026" o:spt="203" style="position:absolute;left:0pt;margin-left:72pt;margin-top:-2.1pt;height:15.5pt;width:72pt;mso-position-horizontal-relative:page;z-index:-251657216;mso-width-relative:page;mso-height-relative:page;" coordsize="914349,196596" editas="canvas" o:gfxdata="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vCLNZtkAAAAJAQAADwAAAAAAAAABACAA&#10;AAAiAAAAZHJzL2Rvd25yZXYueG1sUEsBAhQAFAAAAAgAh07iQIGgikm3AgAAoAgAAA4AAAAAAAAA&#10;AQAgAAAAKAEAAGRycy9lMm9Eb2MueG1sUEsFBgAAAAAGAAYAWQEAAFEGAAAAAA==&#10;">
                <o:lock v:ext="edit" aspectratio="f"/>
                <v:shape id="Image58" o:spid="_x0000_s1026" style="position:absolute;left:0;top:0;height:196596;width:914349;" filled="f" stroked="f" coordsize="21600,21600" o:gfxdata="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8Is1m2QAAAAkBAAAPAAAAAAAAAAEAIAAAACIAAABkcnMvZG93&#10;bnJldi54bWxQSwECFAAUAAAACACHTuJAbbfy6nECAADrBwAADgAAAAAAAAABACAAAAAoAQAAZHJz&#10;L2Uyb0RvYy54bWxQSwUGAAAAAAYABgBZAQAAC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845769;top:0;height:196596;width:68580;" fillcolor="#E36C0A" filled="t" stroked="f" coordsize="68580,196596" o:gfxdata="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Rrs+&#10;2gAAAAkBAAAPAAAAAAAAAAEAIAAAACIAAABkcnMvZG93bnJldi54bWxQSwECFAAUAAAACACHTuJA&#10;JOdnOh8CAACpBAAADgAAAAAAAAABACAAAAApAQAAZHJzL2Uyb0RvYy54bWxQSwUGAAAAAAYABgBZ&#10;AQAAugUAAAAA&#10;" path="m0,196596l68580,196596,68580,0,0,0,0,1965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196596;width:845820;" fillcolor="#E36C0A" filled="t" stroked="f" coordsize="845820,196596" o:gfxdata="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4RQ+X2gAA&#10;AAkBAAAPAAAAAAAAAAEAIAAAACIAAABkcnMvZG93bnJldi54bWxQSwECFAAUAAAACACHTuJAGPHT&#10;qBwCAACoBAAADgAAAAAAAAABACAAAAApAQAAZHJzL2Uyb0RvYy54bWxQSwUGAAAAAAYABgBZAQAA&#10;twUAAAAA&#10;" path="m0,196596l845820,196596,845820,0,0,0,0,1965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ragraph">
                  <wp:posOffset>-5080</wp:posOffset>
                </wp:positionV>
                <wp:extent cx="675005" cy="155575"/>
                <wp:effectExtent l="0" t="0" r="0" b="0"/>
                <wp:wrapNone/>
                <wp:docPr id="59" name="Imag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5132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132" h="155448">
                              <a:moveTo>
                                <a:pt x="0" y="155448"/>
                              </a:moveTo>
                              <a:lnTo>
                                <a:pt x="675132" y="155448"/>
                              </a:lnTo>
                              <a:lnTo>
                                <a:pt x="675132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9" o:spid="_x0000_s1026" o:spt="100" style="position:absolute;left:0pt;margin-left:486.9pt;margin-top:-0.4pt;height:12.25pt;width:53.15pt;mso-position-horizontal-relative:page;z-index:-251657216;mso-width-relative:page;mso-height-relative:page;" fillcolor="#E36C0A" filled="t" stroked="f" coordsize="675132,155448" o:gfxdata="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QKVkDXAAAACQEA&#10;AA8AAAAAAAAAAQAgAAAAIgAAAGRycy9kb3ducmV2LnhtbFBLAQIUABQAAAAIAIdO4kDi63MQGwIA&#10;ANIEAAAOAAAAAAAAAAEAIAAAACYBAABkcnMvZTJvRG9jLnhtbFBLBQYAAAAABgAGAFkBAACzBQAA&#10;AAA=&#10;" path="m0,155448l675132,155448,675132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-5080</wp:posOffset>
                </wp:positionV>
                <wp:extent cx="67310" cy="155575"/>
                <wp:effectExtent l="0" t="0" r="0" b="0"/>
                <wp:wrapNone/>
                <wp:docPr id="60" name="Image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05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155448">
                              <a:moveTo>
                                <a:pt x="0" y="155448"/>
                              </a:moveTo>
                              <a:lnTo>
                                <a:pt x="67056" y="155448"/>
                              </a:lnTo>
                              <a:lnTo>
                                <a:pt x="6705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60" o:spid="_x0000_s1026" o:spt="100" style="position:absolute;left:0pt;margin-left:481.65pt;margin-top:-0.4pt;height:12.25pt;width:5.3pt;mso-position-horizontal-relative:page;z-index:-251657216;mso-width-relative:page;mso-height-relative:page;" fillcolor="#E36C0A" filled="t" stroked="f" coordsize="67056,155448" o:gfxdata="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0kNcdcAAAAIAQAA&#10;DwAAAAAAAAABACAAAAAiAAAAZHJzL2Rvd25yZXYueG1sUEsBAhQAFAAAAAgAh07iQG45fRsaAgAA&#10;zgQAAA4AAAAAAAAAAQAgAAAAJgEAAGRycy9lMm9Eb2MueG1sUEsFBgAAAAAGAAYAWQEAALIFAAAA&#10;AA==&#10;" path="m0,155448l67056,155448,67056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-26670</wp:posOffset>
                </wp:positionV>
                <wp:extent cx="68580" cy="196850"/>
                <wp:effectExtent l="0" t="0" r="0" b="0"/>
                <wp:wrapNone/>
                <wp:docPr id="61" name="Image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885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85" h="196596">
                              <a:moveTo>
                                <a:pt x="0" y="196596"/>
                              </a:moveTo>
                              <a:lnTo>
                                <a:pt x="68885" y="196596"/>
                              </a:lnTo>
                              <a:lnTo>
                                <a:pt x="68885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61" o:spid="_x0000_s1026" o:spt="100" style="position:absolute;left:0pt;margin-left:66.6pt;margin-top:-2.1pt;height:15.5pt;width:5.4pt;mso-position-horizontal-relative:page;z-index:-251657216;mso-width-relative:page;mso-height-relative:page;" fillcolor="#E36C0A" filled="t" stroked="f" coordsize="68885,196596" o:gfxdata="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TR36dcAAAAJAQAA&#10;DwAAAAAAAAABACAAAAAiAAAAZHJzL2Rvd25yZXYueG1sUEsBAhQAFAAAAAgAh07iQGXi0PAaAgAA&#10;zgQAAA4AAAAAAAAAAQAgAAAAJgEAAGRycy9lMm9Eb2MueG1sUEsFBgAAAAAGAAYAWQEAALIFAAAA&#10;AA==&#10;" path="m0,196596l68885,196596,68885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-26670</wp:posOffset>
                </wp:positionV>
                <wp:extent cx="6031230" cy="21590"/>
                <wp:effectExtent l="0" t="0" r="0" b="0"/>
                <wp:wrapNone/>
                <wp:docPr id="62" name="Imag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任意多边形 3"/>
                        <wps:cNvSpPr/>
                        <wps:spPr>
                          <a:xfrm>
                            <a:off x="0" y="0"/>
                            <a:ext cx="8823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396" h="18288">
                                <a:moveTo>
                                  <a:pt x="0" y="18288"/>
                                </a:move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" name="任意多边形 5"/>
                        <wps:cNvSpPr/>
                        <wps:spPr>
                          <a:xfrm>
                            <a:off x="5220665" y="0"/>
                            <a:ext cx="8107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768" h="21336">
                                <a:moveTo>
                                  <a:pt x="0" y="21336"/>
                                </a:moveTo>
                                <a:lnTo>
                                  <a:pt x="810768" y="21336"/>
                                </a:lnTo>
                                <a:lnTo>
                                  <a:pt x="810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2" o:spid="_x0000_s1026" o:spt="203" style="position:absolute;left:0pt;margin-left:70.55pt;margin-top:-2.1pt;height:1.7pt;width:474.9pt;mso-position-horizontal-relative:page;z-index:-251657216;mso-width-relative:page;mso-height-relative:page;" coordsize="6031434,21336" editas="canvas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WTtYG9kAAAAJAQAADwAAAAAAAAABACAAAAAiAAAAZHJzL2Rvd25yZXYueG1sUEsBAhQAFAAA&#10;AAgAh07iQByQMrTSAgAAmwgAAA4AAAAAAAAAAQAgAAAAKAEAAGRycy9lMm9Eb2MueG1sUEsFBgAA&#10;AAAGAAYAWQEAAGwGAAAAAA==&#10;">
                <o:lock v:ext="edit" aspectratio="f"/>
                <v:shape id="Image62" o:spid="_x0000_s1026" style="position:absolute;left:0;top:0;height:21336;width:6031434;" filled="f" stroked="f" coordsize="21600,21600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ZO1gb2QAA&#10;AAkBAAAPAAAAAAAAAAEAIAAAACIAAABkcnMvZG93bnJldi54bWxQSwECFAAUAAAACACHTuJAKNf6&#10;g48CAADmBwAADgAAAAAAAAABACAAAAAoAQAAZHJzL2Uyb0RvYy54bWxQSwUGAAAAAAYABgBZAQAA&#10;K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882396;" fillcolor="#E36C0A" filled="t" stroked="f" coordsize="882396,18288" o:gfxdata="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PL5E12gAAAAkB&#10;AAAPAAAAAAAAAAEAIAAAACIAAABkcnMvZG93bnJldi54bWxQSwECFAAUAAAACACHTuJALtc1YxkC&#10;AACjBAAADgAAAAAAAAABACAAAAApAQAAZHJzL2Uyb0RvYy54bWxQSwUGAAAAAAYABgBZAQAAtAUA&#10;AAAA&#10;" path="m0,18288l882396,18288,882396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20665;top:0;height:21336;width:810768;" fillcolor="#E36C0A" filled="t" stroked="f" coordsize="810768,21336" o:gfxdata="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WDoy/0gAAAAkBAAAP&#10;AAAAAAAAAAEAIAAAACIAAABkcnMvZG93bnJldi54bWxQSwECFAAUAAAACACHTuJAaG4w9x4CAACp&#10;BAAADgAAAAAAAAABACAAAAAhAQAAZHJzL2Uyb0RvYy54bWxQSwUGAAAAAAYABgBZAQAAsQUAAAAA&#10;" path="m0,21336l810768,21336,810768,0,0,0,0,2133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1C8F60B">
      <w:pPr>
        <w:sectPr>
          <w:type w:val="continuous"/>
          <w:pgSz w:w="12240" w:h="15840"/>
          <w:pgMar w:top="710" w:right="1101" w:bottom="379" w:left="1101" w:header="0" w:footer="0" w:gutter="0"/>
          <w:cols w:space="425" w:num="1"/>
        </w:sectPr>
      </w:pPr>
    </w:p>
    <w:p w14:paraId="0368701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3AE14FE4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8" name="Image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" name="任意多边形 17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9" name="任意多边形 19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8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TYU+VdgAAAAJAQAADwAAAAAAAAABACAAAAAiAAAAZHJzL2Rvd25yZXYu&#10;eG1sUEsBAhQAFAAAAAgAh07iQFCi9effAgAAcAsAAA4AAAAAAAAAAQAgAAAAJwEAAGRycy9lMm9E&#10;b2MueG1sUEsFBgAAAAAGAAYAWQEAAHgGAAAAAA==&#10;">
                <o:lock v:ext="edit" aspectratio="f"/>
                <v:shape id="Image68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Fsi48C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NBFxUsbAgAAqQQAAA4AAABkcnMvZTJvRG9jLnhtbK1Uy47T&#10;MBTdI/EPlvc0aUGd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NBFxUs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Cbjdr6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CBr1i4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FB09E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9E9B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EF9C2E">
      <w:pPr>
        <w:widowControl w:val="0"/>
        <w:kinsoku w:val="0"/>
        <w:autoSpaceDE w:val="0"/>
        <w:autoSpaceDN w:val="0"/>
        <w:adjustRightInd w:val="0"/>
        <w:spacing w:before="0" w:after="0" w:line="39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9A9D45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2.2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VGA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时序标准</w:t>
      </w:r>
    </w:p>
    <w:p w14:paraId="159F5E16">
      <w:pPr>
        <w:widowControl w:val="0"/>
        <w:kinsoku w:val="0"/>
        <w:autoSpaceDE w:val="0"/>
        <w:autoSpaceDN w:val="0"/>
        <w:adjustRightInd w:val="0"/>
        <w:spacing w:before="0" w:after="0" w:line="20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C8E04B">
      <w:pPr>
        <w:widowControl w:val="0"/>
        <w:kinsoku w:val="0"/>
        <w:autoSpaceDE w:val="0"/>
        <w:autoSpaceDN w:val="0"/>
        <w:adjustRightInd w:val="0"/>
        <w:spacing w:before="4" w:after="0" w:line="267" w:lineRule="auto"/>
        <w:ind w:left="338" w:right="120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2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显示器扫描方式从屏幕左上角一点开始，从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左向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右逐点扫描，每扫描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一行</w:t>
      </w:r>
      <w:r>
        <w:rPr>
          <w:rFonts w:ascii="Calibri" w:hAnsi="Calibri" w:eastAsia="Calibri" w:cs="Calibri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电子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束回到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屏幕的左边下一行的起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位置，在这期间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，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CRT</w:t>
      </w:r>
      <w:r>
        <w:rPr>
          <w:rFonts w:ascii="Calibri" w:hAnsi="Calibri" w:eastAsia="Calibri"/>
          <w:b w:val="0"/>
          <w:i w:val="0"/>
          <w:color w:val="000000"/>
          <w:spacing w:val="2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对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电子束进行消隐，每行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结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束时，用行同步信号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进行同步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；当扫描完所有的行，形成一帧，用场同步信号进行场同步，并使扫描回到屏幕左上方，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同时进行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场消隐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开始下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一帧。</w:t>
      </w:r>
    </w:p>
    <w:p w14:paraId="4F1D6D76">
      <w:pPr>
        <w:widowControl w:val="0"/>
        <w:kinsoku w:val="0"/>
        <w:autoSpaceDE w:val="0"/>
        <w:autoSpaceDN w:val="0"/>
        <w:adjustRightInd w:val="0"/>
        <w:spacing w:before="0" w:after="0" w:line="2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DC29A7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458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8"/>
          <w:kern w:val="0"/>
          <w:position w:val="0"/>
          <w:sz w:val="22"/>
          <w:szCs w:val="22"/>
        </w:rPr>
        <w:t>完成一行扫描的时间称为水平扫描时间，其倒数称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为行频率；完成一帧（整屏）扫描的时间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称为垂直扫描时间，其倒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数称为场频率，即刷新一屏的频率，常见的有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60H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，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75H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z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等等。标准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82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显示的场频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2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60Hz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</w:p>
    <w:p w14:paraId="6A588D3E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6F242B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370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时钟频率：以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1024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x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768@59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.9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4H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z(6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0H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z)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为例，每场对应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806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个行周期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其中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768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为显示行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。每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显示行包括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344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点时钟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其中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1024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点为有效显示区。由此可知：需要点时钟频率：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806*1344*60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约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65MHz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</w:p>
    <w:p w14:paraId="474FD39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E37B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6380D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F5559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D7E43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5E5C2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7C76F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B51F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64D9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C1B6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97A3A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60210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5B02F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8825E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5D5DD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6BC4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-1934845</wp:posOffset>
            </wp:positionV>
            <wp:extent cx="5514340" cy="3881120"/>
            <wp:effectExtent l="0" t="0" r="0" b="0"/>
            <wp:wrapNone/>
            <wp:docPr id="96" name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213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6EFEC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89D64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A81F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ACC1F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A241D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808B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6BBE9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EE98D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C0087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B0D1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A548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188FB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8ABF1C">
      <w:pPr>
        <w:widowControl w:val="0"/>
        <w:kinsoku w:val="0"/>
        <w:autoSpaceDE w:val="0"/>
        <w:autoSpaceDN w:val="0"/>
        <w:adjustRightInd w:val="0"/>
        <w:spacing w:before="0" w:after="0" w:line="44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B5C81C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4575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视频时序</w:t>
      </w:r>
    </w:p>
    <w:p w14:paraId="61F1C98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E6AA1C">
      <w:pPr>
        <w:widowControl w:val="0"/>
        <w:kinsoku w:val="0"/>
        <w:autoSpaceDE w:val="0"/>
        <w:autoSpaceDN w:val="0"/>
        <w:adjustRightInd w:val="0"/>
        <w:spacing w:before="1" w:after="0" w:line="4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224155</wp:posOffset>
                </wp:positionV>
                <wp:extent cx="5972175" cy="18415"/>
                <wp:effectExtent l="0" t="0" r="0" b="0"/>
                <wp:wrapNone/>
                <wp:docPr id="114" name="Image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任意多边形 20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1" name="任意多边形 21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2" name="任意多边形 22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14" o:spid="_x0000_s1026" o:spt="203" style="position:absolute;left:0pt;margin-left:66.6pt;margin-top:17.65pt;height:1.45pt;width:470.25pt;mso-position-horizontal-relative:page;z-index:251660288;mso-width-relative:page;mso-height-relative:page;" coordsize="5972175,18288" editas="canvas" o:gfxdata="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C5DA+9kAAAAKAQAADwAAAAAAAAABACAAAAAiAAAAZHJzL2Rvd25y&#10;ZXYueG1sUEsBAhQAFAAAAAgAh07iQLABJhPhAgAAcgsAAA4AAAAAAAAAAQAgAAAAKAEAAGRycy9l&#10;Mm9Eb2MueG1sUEsFBgAAAAAGAAYAWQEAAHsGAAAAAA==&#10;">
                <o:lock v:ext="edit" aspectratio="f"/>
                <v:shape id="Image114" o:spid="_x0000_s1026" style="position:absolute;left:0;top:0;height:18288;width:5972175;" filled="f" stroked="f" coordsize="21600,21600" o:gfxdata="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uQwPvZAAAACgEAAA8AAAAAAAAAAQAgAAAAIgAAAGRycy9kb3ducmV2LnhtbFBL&#10;AQIUABQAAAAIAIdO4kBSKIQ8oAIAALsKAAAOAAAAAAAAAAEAIAAAACgBAABkcnMvZTJvRG9jLnht&#10;bFBLBQYAAAAABgAGAFkBAAA6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i/vl52AAAAAoB&#10;AAAPAAAAAAAAAAEAIAAAACIAAABkcnMvZG93bnJldi54bWxQSwECFAAUAAAACACHTuJA0S30ohsC&#10;AACpBAAADgAAAAAAAAABACAAAAAnAQAAZHJzL2Uyb0RvYy54bWxQSwUGAAAAAAYABgBZAQAAtAUA&#10;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qJ7w2QAA&#10;AAoBAAAPAAAAAAAAAAEAIAAAACIAAABkcnMvZG93bnJldi54bWxQSwECFAAUAAAACACHTuJAdpSN&#10;Rh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YmmZ&#10;1wAAAAoBAAAPAAAAAAAAAAEAIAAAACIAAABkcnMvZG93bnJldi54bWxQSwECFAAUAAAACACHTuJA&#10;oa9vjS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9AFAA6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0FC6ECEA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91C61F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3CD8BE2C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20" name="Image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" name="任意多边形 23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4" name="任意多边形 24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5" name="任意多边形 25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20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sB3Fn+ECAAByCwAADgAAAAAAAAABACAAAAAnAQAAZHJzL2Uy&#10;b0RvYy54bWxQSwUGAAAAAAYABgBZAQAAegYAAAAA&#10;">
                <o:lock v:ext="edit" aspectratio="f"/>
                <v:shape id="Image120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MZOtXq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Olchi8bAgAAqQQAAA4AAABkcnMvZTJvRG9jLnhtbK1Uy47T&#10;MBTdI/EPlvc0aQeV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DFBUaK&#10;SKj4z/v7Xx8/PXz9/PvHt4fvXxDsgE2tcTmgb82N7WcOwqD5UFkZRlCDDtHa42gtO3hEYfF59iJ7&#10;uQTXKezNs0WWBc7kdJjunX/DdCQizVvnu8qUQ0TqIaIHNYQW6hsqK2JlPUZQWRsru+0qa4gP50J2&#10;IUTtJJN6SCTsSt2wOx1x/iRimugJIdQUOSo7EzaghtFE3ik6dh9YMCCGsUOCV4ON/8BMs+w44ECQ&#10;Gw0eLYDFqclOC15ecyGCaGd32ythUUPAzdcX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Olchi8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CHaeAI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tuo4ZS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2BFEBB5">
      <w:pPr>
        <w:widowControl w:val="0"/>
        <w:kinsoku w:val="0"/>
        <w:autoSpaceDE w:val="0"/>
        <w:autoSpaceDN w:val="0"/>
        <w:adjustRightInd w:val="0"/>
        <w:spacing w:before="4" w:after="0" w:line="267" w:lineRule="auto"/>
        <w:ind w:left="338" w:right="479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扫描，基本元素是行扫描，多行组成一帧，下图显示一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行的时序，其中“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Active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Video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是一行视频的有效像素，大部分分辨率时钟中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Top/Left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Border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Bottom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Right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Border</w:t>
      </w:r>
      <w:r>
        <w:rPr>
          <w:rFonts w:ascii="Calibri" w:hAnsi="Calibri" w:eastAsia="Calibri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都是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8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Bla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n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kin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”是一行的同步时间，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Bla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n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kin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”时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间加上</w:t>
      </w:r>
      <w:r>
        <w:rPr>
          <w:rFonts w:ascii="微软雅黑" w:hAnsi="微软雅黑" w:eastAsia="微软雅黑"/>
          <w:b w:val="0"/>
          <w:i w:val="0"/>
          <w:color w:val="000000"/>
          <w:spacing w:val="2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Ac</w:t>
      </w:r>
      <w:r>
        <w:rPr>
          <w:rFonts w:ascii="Calibri" w:hAnsi="Calibri" w:eastAsia="Calibri" w:cs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tiv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”</w:t>
      </w:r>
      <w:r>
        <w:rPr>
          <w:rFonts w:ascii="Calibri" w:hAnsi="Calibri" w:eastAsia="Calibri" w:cs="Calibri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Vi</w:t>
      </w:r>
      <w:r>
        <w:rPr>
          <w:rFonts w:ascii="Calibri" w:hAnsi="Calibri" w:eastAsia="Calibri" w:cs="Calibri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deo</w:t>
      </w:r>
      <w:r>
        <w:rPr>
          <w:rFonts w:ascii="Calibri" w:hAnsi="Calibri" w:eastAsia="Calibri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6"/>
          <w:w w:val="100"/>
          <w:kern w:val="0"/>
          <w:position w:val="0"/>
          <w:sz w:val="22"/>
          <w:szCs w:val="22"/>
        </w:rPr>
        <w:t>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4"/>
          <w:w w:val="100"/>
          <w:kern w:val="0"/>
          <w:position w:val="0"/>
          <w:sz w:val="22"/>
          <w:szCs w:val="22"/>
        </w:rPr>
        <w:t>间就是一行的时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5"/>
          <w:w w:val="100"/>
          <w:kern w:val="0"/>
          <w:position w:val="0"/>
          <w:sz w:val="22"/>
          <w:szCs w:val="22"/>
        </w:rPr>
        <w:t>间。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Blanking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”又分为“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Front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Porch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”、“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Sync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”、“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Back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Porch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”三段。</w:t>
      </w:r>
    </w:p>
    <w:p w14:paraId="510C1B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F2A4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05749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C5CA7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D4709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-393065</wp:posOffset>
            </wp:positionV>
            <wp:extent cx="5943600" cy="804545"/>
            <wp:effectExtent l="0" t="0" r="0" b="0"/>
            <wp:wrapNone/>
            <wp:docPr id="12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A8C3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EBE373">
      <w:pPr>
        <w:widowControl w:val="0"/>
        <w:kinsoku w:val="0"/>
        <w:autoSpaceDE w:val="0"/>
        <w:autoSpaceDN w:val="0"/>
        <w:adjustRightInd w:val="0"/>
        <w:spacing w:before="0" w:after="0" w:line="45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52B939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468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行同步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时序</w:t>
      </w:r>
    </w:p>
    <w:p w14:paraId="4A36D2B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9C0B9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B053F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E14F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A8686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ED42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7C2C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D032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500A2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0A644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9D7E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4C5BC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C771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6D74F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7021D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2054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DC42D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3B4F0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AB95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CB1E2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67CA0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2E0BE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14D2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04599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1172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ED696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CD942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3C8F5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2966E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6E97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EC939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05EF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842E9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43FD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4C9B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FB73B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772BE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A2345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ACFE5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D4D6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907EE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6843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CF6E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1144FB">
      <w:pPr>
        <w:widowControl w:val="0"/>
        <w:kinsoku w:val="0"/>
        <w:autoSpaceDE w:val="0"/>
        <w:autoSpaceDN w:val="0"/>
        <w:adjustRightInd w:val="0"/>
        <w:spacing w:before="1" w:after="0" w:line="32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171450</wp:posOffset>
                </wp:positionV>
                <wp:extent cx="5972175" cy="18415"/>
                <wp:effectExtent l="0" t="0" r="0" b="0"/>
                <wp:wrapNone/>
                <wp:docPr id="177" name="Image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" name="任意多边形 26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8" name="任意多边形 28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77" o:spid="_x0000_s1026" o:spt="203" style="position:absolute;left:0pt;margin-left:66.6pt;margin-top:13.5pt;height:1.45pt;width:470.25pt;mso-position-horizontal-relative:page;z-index:251660288;mso-width-relative:page;mso-height-relative:page;" coordsize="5972175,18288" editas="canvas" o:gfxdata="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LN6An/aAAAACgEAAA8AAAAAAAAAAQAg&#10;AAAAIgAAAGRycy9kb3ducmV2LnhtbFBLAQIUABQAAAAIAIdO4kCZPiNE8AIAAHILAAAOAAAAAAAA&#10;AAEAIAAAACkBAABkcnMvZTJvRG9jLnhtbFBLBQYAAAAABgAGAFkBAACLBgAAAAA=&#10;">
                <o:lock v:ext="edit" aspectratio="f"/>
                <v:shape id="Image177" o:spid="_x0000_s1026" style="position:absolute;left:0;top:0;height:18288;width:5972175;" filled="f" stroked="f" coordsize="21600,21600" o:gfxdata="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zegJ/2gAAAAoBAAAPAAAAAAAAAAEAIAAAACIAAABkcnMvZG93bnJl&#10;di54bWxQSwECFAAUAAAACACHTuJARdoY0qYCAAC7CgAADgAAAAAAAAABACAAAAAp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hQ7/dgAAAAK&#10;AQAADwAAAAAAAAABACAAAAAiAAAAZHJzL2Rvd25yZXYueG1sUEsBAhQAFAAAAAgAh07iQFFA1c8c&#10;AgAAqQQAAA4AAAAAAAAAAQAgAAAAJwEAAGRycy9lMm9Eb2MueG1sUEsFBgAAAAAGAAYAWQEAALUF&#10;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EJcdNkA&#10;AAAKAQAADwAAAAAAAAABACAAAAAiAAAAZHJzL2Rvd25yZXYueG1sUEsBAhQAFAAAAAgAh07iQC39&#10;bnY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SIqx3W&#10;AAAACgEAAA8AAAAAAAAAAQAgAAAAIgAAAGRycy9kb3ducmV2LnhtbFBLAQIUABQAAAAIAIdO4kC1&#10;9trl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C7D5EB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22E55925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8699B2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5A7009DD">
      <w:pPr>
        <w:widowControl w:val="0"/>
        <w:kinsoku w:val="0"/>
        <w:autoSpaceDE w:val="0"/>
        <w:autoSpaceDN w:val="0"/>
        <w:adjustRightInd w:val="0"/>
        <w:spacing w:before="1" w:after="0" w:line="29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83" name="Image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" name="任意多边形 2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0" name="任意多边形 30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1" name="任意多边形 31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8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E2FPlXYAAAACQEAAA8AAAAAAAAAAQAgAAAAIgAAAGRycy9kb3du&#10;cmV2LnhtbFBLAQIUABQAAAAIAIdO4kD/VIgh4wIAAHILAAAOAAAAAAAAAAEAIAAAACcBAABkcnMv&#10;ZTJvRG9jLnhtbFBLBQYAAAAABgAGAFkBAAB8BgAAAAA=&#10;">
                <o:lock v:ext="edit" aspectratio="f"/>
                <v:shape id="Image18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B7/7Um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Gnq5ZgbAgAAqQQAAA4AAABkcnMvZTJvRG9jLnhtbK1Uy47T&#10;MBTdI/EPlvc0aUElEz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DFBUaK&#10;SKj4z/v7Xx8/PXz9/PvHt4fvXxDsgE2tcTmgb82N7WcOwqD5UFkZRlCDDtHa42gtO3hEYfFF9jK7&#10;WILrFPbm2SLLAmdyOkz3zr9hOhKR5q3zXWXKISL1ENGDGkIL9Q2VFbGyHiOorI2V3XaVNcSHcyG7&#10;EKJ2kkk9JBJ2pW7YnY44fxIxTfSEEGqKHJWdCRtQw2gi7xQduw8sGBDD2CHBq8HGf2CmWXYccCDI&#10;jQaPFsDi1GSnBS+vuRBBtLO77ZWwqCH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Gnq5Zg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zyglZ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xJViX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84F8A64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2.3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1"/>
          <w:w w:val="100"/>
          <w:kern w:val="0"/>
          <w:position w:val="0"/>
          <w:sz w:val="28"/>
          <w:szCs w:val="28"/>
        </w:rPr>
        <w:t>常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见分辨率</w:t>
      </w:r>
      <w:r>
        <w:rPr>
          <w:rFonts w:ascii="微软雅黑" w:hAnsi="微软雅黑" w:eastAsia="微软雅黑"/>
          <w:b/>
          <w:i w:val="0"/>
          <w:color w:val="000000"/>
          <w:spacing w:val="-1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VGA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时序</w:t>
      </w:r>
    </w:p>
    <w:p w14:paraId="4D08621E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E8E8D1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83BD5E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0BD3A1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E37C75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27F780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82028C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915C0B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90B889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76F92B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99E9F5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628DF7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CA1C9E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D36A2F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140BA2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71181A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26633C">
      <w:pPr>
        <w:widowControl w:val="0"/>
        <w:kinsoku w:val="0"/>
        <w:autoSpaceDE w:val="0"/>
        <w:autoSpaceDN w:val="0"/>
        <w:adjustRightInd w:val="0"/>
        <w:spacing w:before="1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-2723515</wp:posOffset>
            </wp:positionV>
            <wp:extent cx="5614035" cy="5523230"/>
            <wp:effectExtent l="0" t="0" r="0" b="0"/>
            <wp:wrapNone/>
            <wp:docPr id="203" name="Image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20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909" cy="552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3FE54">
      <w:pPr>
        <w:widowControl w:val="0"/>
        <w:kinsoku w:val="0"/>
        <w:autoSpaceDE w:val="0"/>
        <w:autoSpaceDN w:val="0"/>
        <w:adjustRightInd w:val="0"/>
        <w:spacing w:before="0" w:after="0" w:line="29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D0785D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A06947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095399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3B70C0">
      <w:pPr>
        <w:widowControl w:val="0"/>
        <w:kinsoku w:val="0"/>
        <w:autoSpaceDE w:val="0"/>
        <w:autoSpaceDN w:val="0"/>
        <w:adjustRightInd w:val="0"/>
        <w:spacing w:before="1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A9CEAC">
      <w:pPr>
        <w:widowControl w:val="0"/>
        <w:kinsoku w:val="0"/>
        <w:autoSpaceDE w:val="0"/>
        <w:autoSpaceDN w:val="0"/>
        <w:adjustRightInd w:val="0"/>
        <w:spacing w:before="0" w:after="0" w:line="29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52A729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BC2FF1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9890DD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B996C7">
      <w:pPr>
        <w:widowControl w:val="0"/>
        <w:kinsoku w:val="0"/>
        <w:autoSpaceDE w:val="0"/>
        <w:autoSpaceDN w:val="0"/>
        <w:adjustRightInd w:val="0"/>
        <w:spacing w:before="1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37CD63">
      <w:pPr>
        <w:widowControl w:val="0"/>
        <w:kinsoku w:val="0"/>
        <w:autoSpaceDE w:val="0"/>
        <w:autoSpaceDN w:val="0"/>
        <w:adjustRightInd w:val="0"/>
        <w:spacing w:before="0" w:after="0" w:line="29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0EBF19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D2F282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DF2A0B">
      <w:pPr>
        <w:widowControl w:val="0"/>
        <w:kinsoku w:val="0"/>
        <w:autoSpaceDE w:val="0"/>
        <w:autoSpaceDN w:val="0"/>
        <w:adjustRightInd w:val="0"/>
        <w:spacing w:before="0" w:after="0" w:line="29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26FD22">
      <w:pPr>
        <w:widowControl w:val="0"/>
        <w:kinsoku w:val="0"/>
        <w:autoSpaceDE w:val="0"/>
        <w:autoSpaceDN w:val="0"/>
        <w:adjustRightInd w:val="0"/>
        <w:spacing w:before="0" w:after="0" w:line="44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01C1FC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4066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640x480@60Hz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635C9C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14BAF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F742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2139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7895A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59F43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F8ECC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BB6A3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D3869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85878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C4ED4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46C52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7948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F277E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5C9BE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0A1450">
      <w:pPr>
        <w:widowControl w:val="0"/>
        <w:kinsoku w:val="0"/>
        <w:autoSpaceDE w:val="0"/>
        <w:autoSpaceDN w:val="0"/>
        <w:adjustRightInd w:val="0"/>
        <w:spacing w:before="0" w:after="0" w:line="34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182880</wp:posOffset>
                </wp:positionV>
                <wp:extent cx="5972175" cy="18415"/>
                <wp:effectExtent l="0" t="0" r="0" b="0"/>
                <wp:wrapNone/>
                <wp:docPr id="237" name="Image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" name="任意多边形 32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3" name="任意多边形 33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4" name="任意多边形 34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37" o:spid="_x0000_s1026" o:spt="203" style="position:absolute;left:0pt;margin-left:66.6pt;margin-top:14.4pt;height:1.45pt;width:470.25pt;mso-position-horizontal-relative:page;z-index:251660288;mso-width-relative:page;mso-height-relative:page;" coordsize="5972175,18288" editas="canvas" o:gfxdata="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DNk+GU2QAAAAoBAAAPAAAAAAAAAAEAIAAAACIAAABkcnMvZG93bnJl&#10;di54bWxQSwECFAAUAAAACACHTuJA0prLpeACAAByCwAADgAAAAAAAAABACAAAAAoAQAAZHJzL2Uy&#10;b0RvYy54bWxQSwUGAAAAAAYABgBZAQAAegYAAAAA&#10;">
                <o:lock v:ext="edit" aspectratio="f"/>
                <v:shape id="Image237" o:spid="_x0000_s1026" style="position:absolute;left:0;top:0;height:18288;width:5972175;" filled="f" stroked="f" coordsize="21600,21600" o:gfxdata="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Nk+GU2QAAAAoBAAAPAAAAAAAAAAEAIAAAACIAAABkcnMvZG93bnJldi54bWxQ&#10;SwECFAAUAAAACACHTuJAJ4lnfaECAAC7CgAADgAAAAAAAAABACAAAAAo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P3YFtkA&#10;AAAKAQAADwAAAAAAAAABACAAAAAiAAAAZHJzL2Rvd25yZXYueG1sUEsBAhQAFAAAAAgAh07iQFPH&#10;2vAeAgAAqQQAAA4AAAAAAAAAAQAgAAAAKAEAAGRycy9lMm9Eb2MueG1sUEsFBgAAAAAGAAYAWQEA&#10;ALgF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q7+f2QAA&#10;AAoBAAAPAAAAAAAAAAEAIAAAACIAAABkcnMvZG93bnJldi54bWxQSwECFAAUAAAACACHTuJA2V6H&#10;Jx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phSPbW&#10;AAAACgEAAA8AAAAAAAAAAQAgAAAAIgAAAGRycy9kb3ducmV2LnhtbFBLAQIUABQAAAAIAIdO4kDo&#10;P5Qf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842EF1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06E5710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11D82AB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1240E137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43" name="Image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" name="任意多边形 35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6" name="任意多边形 36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4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E2FPlXYAAAACQEAAA8AAAAAAAAAAQAgAAAAIgAAAGRycy9kb3ducmV2Lnht&#10;bFBLAQIUABQAAAAIAIdO4kCFgdPy3QIAAHILAAAOAAAAAAAAAAEAIAAAACcBAABkcnMvZTJvRG9j&#10;LnhtbFBLBQYAAAAABgAGAFkBAAB2BgAAAAA=&#10;">
                <o:lock v:ext="edit" aspectratio="f"/>
                <v:shape id="Image24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2FPlXYAAAACQEAAA8AAAAAAAAAAQAgAAAAIgAAAGRycy9kb3ducmV2Lnht&#10;bFBLAQIUABQAAAAIAIdO4kCD+ynzpAIAALsKAAAOAAAAAAAAAAEAIAAAACc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BU/bmC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KKPq&#10;aR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Mii8Xs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63FD86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DAA3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CA462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B4ABE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C7CC6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FA36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6D24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79CD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53529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8C67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FD58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72249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E1C3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A379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51F7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F5821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FC2DE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9B0DC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6A2C2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E77C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56B3F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A3A2F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741035" cy="5709285"/>
            <wp:effectExtent l="0" t="0" r="0" b="0"/>
            <wp:wrapNone/>
            <wp:docPr id="267" name="Image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6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909" cy="570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E62F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2C69A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1D79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25F5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2467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FC6A7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82841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AEA5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038D2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4E3A3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AFE39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F8AAD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7BF17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33F41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4E437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F9A2A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47F19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A1868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A949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61A062">
      <w:pPr>
        <w:widowControl w:val="0"/>
        <w:kinsoku w:val="0"/>
        <w:autoSpaceDE w:val="0"/>
        <w:autoSpaceDN w:val="0"/>
        <w:adjustRightInd w:val="0"/>
        <w:spacing w:before="0" w:after="0" w:line="342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5C482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4066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800x600@60Hz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41496795">
      <w:pPr>
        <w:widowControl w:val="0"/>
        <w:kinsoku w:val="0"/>
        <w:autoSpaceDE w:val="0"/>
        <w:autoSpaceDN w:val="0"/>
        <w:adjustRightInd w:val="0"/>
        <w:spacing w:before="2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FAB4A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7D32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CA8CA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FBA6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E8B35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A4004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BD24A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01BB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28192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97744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8068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7A455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107F9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C132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719E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A38D7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0D0C78">
      <w:pPr>
        <w:widowControl w:val="0"/>
        <w:kinsoku w:val="0"/>
        <w:autoSpaceDE w:val="0"/>
        <w:autoSpaceDN w:val="0"/>
        <w:adjustRightInd w:val="0"/>
        <w:spacing w:before="0" w:after="0" w:line="275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143510</wp:posOffset>
                </wp:positionV>
                <wp:extent cx="5972175" cy="18415"/>
                <wp:effectExtent l="0" t="0" r="0" b="0"/>
                <wp:wrapNone/>
                <wp:docPr id="308" name="Image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任意多边形 38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0" name="任意多边形 40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08" o:spid="_x0000_s1026" o:spt="203" style="position:absolute;left:0pt;margin-left:66.6pt;margin-top:11.3pt;height:1.45pt;width:470.25pt;mso-position-horizontal-relative:page;z-index:251660288;mso-width-relative:page;mso-height-relative:page;" coordsize="5972175,18288" editas="canvas" o:gfxdata="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VikHLtoAAAAKAQAADwAAAAAAAAABACAAAAAiAAAA&#10;ZHJzL2Rvd25yZXYueG1sUEsBAhQAFAAAAAgAh07iQJbAw6rpAgAAcgsAAA4AAAAAAAAAAQAgAAAA&#10;KQEAAGRycy9lMm9Eb2MueG1sUEsFBgAAAAAGAAYAWQEAAIQGAAAAAA==&#10;">
                <o:lock v:ext="edit" aspectratio="f"/>
                <v:shape id="Image308" o:spid="_x0000_s1026" style="position:absolute;left:0;top:0;height:18288;width:5972175;" filled="f" stroked="f" coordsize="21600,21600" o:gfxdata="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ikHLtoAAAAKAQAADwAAAAAAAAABACAAAAAiAAAAZHJzL2Rvd25y&#10;ZXYueG1sUEsBAhQAFAAAAAgAh07iQADC6pGnAgAAuwoAAA4AAAAAAAAAAQAgAAAAKQ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Rz6s2AAA&#10;AAoBAAAPAAAAAAAAAAEAIAAAACIAAABkcnMvZG93bnJldi54bWxQSwECFAAUAAAACACHTuJA03G5&#10;Rx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RFZJdkA&#10;AAAKAQAADwAAAAAAAAABACAAAAAiAAAAZHJzL2Rvd25yZXYueG1sUEsBAhQAFAAAAAgAh07iQDTl&#10;onY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HbrkzX&#10;AAAACgEAAA8AAAAAAAAAAQAgAAAAIgAAAGRycy9kb3ducmV2LnhtbFBLAQIUABQAAAAIAIdO4kCG&#10;n18vIQIAAK8EAAAOAAAAAAAAAAEAIAAAACY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D5140E0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5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54AB71F4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3AF6A9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45349E25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14" name="Image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" name="任意多边形 42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4" name="任意多边形 44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14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TYU+VdgAAAAJAQAADwAAAAAAAAABACAAAAAiAAAAZHJzL2Rvd25y&#10;ZXYueG1sUEsBAhQAFAAAAAgAh07iQAhj+HPiAgAAcgsAAA4AAAAAAAAAAQAgAAAAJwEAAGRycy9l&#10;Mm9Eb2MueG1sUEsFBgAAAAAGAAYAWQEAAHsGAAAAAA==&#10;">
                <o:lock v:ext="edit" aspectratio="f"/>
                <v:shape id="Image314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Oj1Hmy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Ntu82YbAgAAqQQAAA4AAABkcnMvZTJvRG9jLnhtbK1Uy47T&#10;MBTdI/EPlvc0aRmV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CLBUaK&#10;SKj4z/v7Xx8/PXz9/PvHt4fvXxDsgE2tcTmgb82N7WcOwqD5UFkZRlCDDtHa42gtO3hEYfEie5G9&#10;XILrFPbm2SLLAmdyOkz3zr9hOhKR5q3zXWXKISL1ENGDGkIL9Q2VFbGyHiOorI2V3XaVNcSHcyG7&#10;EKJ2kkk9JBJ2pW7YnY44fxIxTfSEEGqKHJWdCRtQw2gi7xQduw8sGBDD2CHBq8HGf2CmWXYccCDI&#10;jQaPFsDi1GSnBS+vuRBBtLO77ZWwqCH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Ntu82Y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CNhB0h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F0HB1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2DFA30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E67DB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B5FF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0A7EF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B7B27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36240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9EC7A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5596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05802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B01B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716A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C00C7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7E8F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03653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0DC9F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34BD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AD98C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411DC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8854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13845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66DA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BD0D3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697855" cy="5739765"/>
            <wp:effectExtent l="0" t="0" r="0" b="0"/>
            <wp:wrapNone/>
            <wp:docPr id="338" name="Image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3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729" cy="573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37E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5D18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23CB9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CA92A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5EC6A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B5150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2784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3D3C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8CE9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F9159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9CF95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0C123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9E76C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F66E9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223A7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07B62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8CAA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E3C56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7F16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DF51FD">
      <w:pPr>
        <w:widowControl w:val="0"/>
        <w:kinsoku w:val="0"/>
        <w:autoSpaceDE w:val="0"/>
        <w:autoSpaceDN w:val="0"/>
        <w:adjustRightInd w:val="0"/>
        <w:spacing w:before="0" w:after="0" w:line="395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41E561">
      <w:pPr>
        <w:widowControl w:val="0"/>
        <w:kinsoku w:val="0"/>
        <w:autoSpaceDE w:val="0"/>
        <w:autoSpaceDN w:val="0"/>
        <w:adjustRightInd w:val="0"/>
        <w:spacing w:before="2" w:after="0" w:line="240" w:lineRule="auto"/>
        <w:ind w:left="400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1024x768@60Hz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4915103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3B78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7E6F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DBCE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2CA7C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6D828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47A28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1BE92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2AD68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FF9B2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A16D8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17B6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2232F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9B6A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61A0E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29D64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4F8C79">
      <w:pPr>
        <w:widowControl w:val="0"/>
        <w:kinsoku w:val="0"/>
        <w:autoSpaceDE w:val="0"/>
        <w:autoSpaceDN w:val="0"/>
        <w:adjustRightInd w:val="0"/>
        <w:spacing w:before="0" w:after="0" w:line="45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250190</wp:posOffset>
                </wp:positionV>
                <wp:extent cx="5972175" cy="18415"/>
                <wp:effectExtent l="0" t="0" r="0" b="0"/>
                <wp:wrapNone/>
                <wp:docPr id="378" name="Image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5" name="任意多边形 45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6" name="任意多边形 46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7" name="任意多边形 47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78" o:spid="_x0000_s1026" o:spt="203" style="position:absolute;left:0pt;margin-left:66.6pt;margin-top:19.7pt;height:1.45pt;width:470.25pt;mso-position-horizontal-relative:page;z-index:251660288;mso-width-relative:page;mso-height-relative:page;" coordsize="5972175,18288" editas="canvas" o:gfxdata="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DdYM8raAAAACgEAAA8AAAAAAAAAAQAgAAAAIgAAAGRycy9k&#10;b3ducmV2LnhtbFBLAQIUABQAAAAIAIdO4kBH2gKx5AIAAHILAAAOAAAAAAAAAAEAIAAAACkBAABk&#10;cnMvZTJvRG9jLnhtbFBLBQYAAAAABgAGAFkBAAB/BgAAAAA=&#10;">
                <o:lock v:ext="edit" aspectratio="f"/>
                <v:shape id="Image378" o:spid="_x0000_s1026" style="position:absolute;left:0;top:0;height:18288;width:5972175;" filled="f" stroked="f" coordsize="21600,21600" o:gfxdata="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DdYM8raAAAACgEAAA8AAAAAAAAAAQAgAAAAIgAAAGRycy9kb3ducmV2Lnht&#10;bFBLAQIUABQAAAAIAIdO4kBMh1DiogIAALsKAAAOAAAAAAAAAAEAIAAAACk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eNgpI2QAA&#10;AAoBAAAPAAAAAAAAAAEAIAAAACIAAABkcnMvZG93bnJldi54bWxQSwECFAAUAAAACACHTuJA3FSQ&#10;FB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GBtwdoA&#10;AAAKAQAADwAAAAAAAAABACAAAAAiAAAAZHJzL2Rvd25yZXYueG1sUEsBAhQAFAAAAAgAh07iQHx5&#10;cG8dAgAApwQAAA4AAAAAAAAAAQAgAAAAKQ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CqmqjX&#10;AAAACgEAAA8AAAAAAAAAAQAgAAAAIgAAAGRycy9kb3ducmV2LnhtbFBLAQIUABQAAAAIAIdO4kA3&#10;3KSwIQIAAK8EAAAOAAAAAAAAAAEAIAAAACY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BE698C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6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524F6113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72CBB3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2F871AD3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84" name="Image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" name="任意多边形 48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0" name="任意多边形 50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84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utZmp+ECAAByCwAADgAAAAAAAAABACAAAAAnAQAAZHJzL2Uy&#10;b0RvYy54bWxQSwUGAAAAAAYABgBZAQAAegYAAAAA&#10;">
                <o:lock v:ext="edit" aspectratio="f"/>
                <v:shape id="Image384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P2gDQC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Bb2JDR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gPzhw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ZT6b7S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5B9CF1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BC99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51B1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F9CC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E2D8C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EA2E5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4707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06BCC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8D79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DEF4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9802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96E36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3435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256E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B44EA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0EEC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910AD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49F15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B2630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0D0EA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DE4C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8BBA8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732780" cy="5819775"/>
            <wp:effectExtent l="0" t="0" r="0" b="0"/>
            <wp:wrapNone/>
            <wp:docPr id="408" name="Image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0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653" cy="581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8B71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DE43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FE5A6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B44B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A934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85A21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4DC17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46FF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06958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986B7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7999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8EEE2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0DCAC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3F03D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5620F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2F846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0113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D4F6B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08A32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6AFAA1">
      <w:pPr>
        <w:widowControl w:val="0"/>
        <w:kinsoku w:val="0"/>
        <w:autoSpaceDE w:val="0"/>
        <w:autoSpaceDN w:val="0"/>
        <w:adjustRightInd w:val="0"/>
        <w:spacing w:before="0" w:after="0" w:line="276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FBB4E5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3790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1280x720@60Hz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17D572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7E824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2023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028D2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456C8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05200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27831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262C9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FD04D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E21D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5507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BAB1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85DB9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553D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B00F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AAA4F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C893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DD4A40">
      <w:pPr>
        <w:widowControl w:val="0"/>
        <w:kinsoku w:val="0"/>
        <w:autoSpaceDE w:val="0"/>
        <w:autoSpaceDN w:val="0"/>
        <w:adjustRightInd w:val="0"/>
        <w:spacing w:before="1" w:after="0" w:line="34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183515</wp:posOffset>
                </wp:positionV>
                <wp:extent cx="5972175" cy="18415"/>
                <wp:effectExtent l="0" t="0" r="0" b="0"/>
                <wp:wrapNone/>
                <wp:docPr id="449" name="Image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1" name="任意多边形 51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2" name="任意多边形 52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3" name="任意多边形 53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49" o:spid="_x0000_s1026" o:spt="203" style="position:absolute;left:0pt;margin-left:66.6pt;margin-top:14.45pt;height:1.45pt;width:470.25pt;mso-position-horizontal-relative:page;z-index:251660288;mso-width-relative:page;mso-height-relative:page;" coordsize="5972175,18288" editas="canvas" o:gfxdata="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BwSjlfaAAAACgEAAA8AAAAAAAAAAQAgAAAAIgAAAGRycy9kb3ducmV2LnhtbFBL&#10;AQIUABQAAAAIAIdO4kCyxlpR2AIAAHILAAAOAAAAAAAAAAEAIAAAACkBAABkcnMvZTJvRG9jLnht&#10;bFBLBQYAAAAABgAGAFkBAABzBgAAAAA=&#10;">
                <o:lock v:ext="edit" aspectratio="f"/>
                <v:shape id="Image449" o:spid="_x0000_s1026" style="position:absolute;left:0;top:0;height:18288;width:5972175;" filled="f" stroked="f" coordsize="21600,21600" o:gfxdata="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HBKOV9oAAAAKAQAADwAAAAAAAAABACAAAAAiAAAAZHJzL2Rvd25yZXYueG1s&#10;UEsBAhQAFAAAAAgAh07iQKOPA82hAgAAuwoAAA4AAAAAAAAAAQAgAAAAKQ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1fLfV2QAA&#10;AAoBAAAPAAAAAAAAAAEAIAAAACIAAABkcnMvZG93bnJldi54bWxQSwECFAAUAAAACACHTuJA3tOf&#10;Kx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Mq0Fza&#10;AAAACgEAAA8AAAAAAAAAAQAgAAAAIgAAAGRycy9kb3ducmV2LnhtbFBLAQIUABQAAAAIAIdO4kCI&#10;2pk+HgIAAKcEAAAOAAAAAAAAAAEAIAAAACkBAABkcnMvZTJvRG9jLnhtbFBLBQYAAAAABgAGAFkB&#10;AAC5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+An&#10;NdcAAAAKAQAADwAAAAAAAAABACAAAAAiAAAAZHJzL2Rvd25yZXYueG1sUEsBAhQAFAAAAAgAh07i&#10;QEWj/okjAgAArwQAAA4AAAAAAAAAAQAgAAAAJgEAAGRycy9lMm9Eb2MueG1sUEsFBgAAAAAGAAYA&#10;WQEAALs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3E5BCB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7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4F4E7F98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15CBDA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6F343DFD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55" name="Image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4" name="任意多边形 54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5" name="任意多边形 55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6" name="任意多边形 56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55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TYU+VdgAAAAJAQAADwAAAAAAAAABACAAAAAiAAAAZHJzL2Rvd25y&#10;ZXYueG1sUEsBAhQAFAAAAAgAh07iQFKMfxfiAgAAcgsAAA4AAAAAAAAAAQAgAAAAJwEAAGRycy9l&#10;Mm9Eb2MueG1sUEsFBgAAAAAGAAYAWQEAAHsGAAAAAA==&#10;">
                <o:lock v:ext="edit" aspectratio="f"/>
                <v:shape id="Image455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DVR6a+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Bmz8zL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sP+q&#10;Y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GkJCM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7D5C3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A1B0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1320F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5DAE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FCAD9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F0F9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E93A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65513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71E22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65425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6DC9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A603B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213EC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BCCF6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4A00C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855DE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AB347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3C0A0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62526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1524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E19F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-2701925</wp:posOffset>
            </wp:positionV>
            <wp:extent cx="5740400" cy="5501005"/>
            <wp:effectExtent l="0" t="0" r="0" b="0"/>
            <wp:wrapNone/>
            <wp:docPr id="478" name="Image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7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273" cy="550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F109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5BEF0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FBB5E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D5FF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980E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0A502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850B4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C544D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CE2C1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12D44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95CE2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FE77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7AD1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CB5A4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3D61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223B8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373B6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39856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DB4D59">
      <w:pPr>
        <w:widowControl w:val="0"/>
        <w:kinsoku w:val="0"/>
        <w:autoSpaceDE w:val="0"/>
        <w:autoSpaceDN w:val="0"/>
        <w:adjustRightInd w:val="0"/>
        <w:spacing w:before="1" w:after="0" w:line="45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2657C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400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1280x800@60Hz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47E07EF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8670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BF425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AE876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17C0F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5F130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BA04F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5C25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8C3E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1FE97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0C7F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919BD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07F0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2EF5A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25D16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1C913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DB8CC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2EFB6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03E648">
      <w:pPr>
        <w:widowControl w:val="0"/>
        <w:kinsoku w:val="0"/>
        <w:autoSpaceDE w:val="0"/>
        <w:autoSpaceDN w:val="0"/>
        <w:adjustRightInd w:val="0"/>
        <w:spacing w:before="0" w:after="0" w:line="388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212090</wp:posOffset>
                </wp:positionV>
                <wp:extent cx="5972175" cy="18415"/>
                <wp:effectExtent l="0" t="0" r="0" b="0"/>
                <wp:wrapNone/>
                <wp:docPr id="519" name="Image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7" name="任意多边形 57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4" name="任意多边形 64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6" name="任意多边形 66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19" o:spid="_x0000_s1026" o:spt="203" style="position:absolute;left:0pt;margin-left:66.6pt;margin-top:16.7pt;height:1.45pt;width:470.25pt;mso-position-horizontal-relative:page;z-index:251660288;mso-width-relative:page;mso-height-relative:page;" coordsize="5972175,18288" editas="canvas" o:gfxdata="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CUyOJraAAAACgEAAA8AAAAAAAAAAQAgAAAAIgAAAGRy&#10;cy9kb3ducmV2LnhtbFBLAQIUABQAAAAIAIdO4kCz3cvM5wIAAHILAAAOAAAAAAAAAAEAIAAAACkB&#10;AABkcnMvZTJvRG9jLnhtbFBLBQYAAAAABgAGAFkBAACCBgAAAAA=&#10;">
                <o:lock v:ext="edit" aspectratio="f"/>
                <v:shape id="Image519" o:spid="_x0000_s1026" style="position:absolute;left:0;top:0;height:18288;width:5972175;" filled="f" stroked="f" coordsize="21600,21600" o:gfxdata="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UyOJraAAAACgEAAA8AAAAAAAAAAQAgAAAAIgAAAGRycy9kb3ducmV2Lnht&#10;bFBLAQIUABQAAAAIAIdO4kCWHWLoogIAALsKAAAOAAAAAAAAAAEAIAAAACk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MXAEY2AAA&#10;AAoBAAAPAAAAAAAAAAEAIAAAACIAAABkcnMvZG93bnJldi54bWxQSwECFAAUAAAACACHTuJAXr6+&#10;Rh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oKZpHYAAAA&#10;CgEAAA8AAAAAAAAAAQAgAAAAIgAAAGRycy9kb3ducmV2LnhtbFBLAQIUABQAAAAIAIdO4kB5hYad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CwJH4&#10;1wAAAAoBAAAPAAAAAAAAAAEAIAAAACIAAABkcnMvZG93bnJldi54bWxQSwECFAAUAAAACACHTuJA&#10;QeBsuS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B044BC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196F1C40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910340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6D772AF0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525" name="Image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7" name="任意多边形 67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9" name="任意多边形 69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0" name="任意多边形 70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25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NhT5V2AAAAAkBAAAPAAAAAAAAAAEAIAAAACIAAABkcnMvZG93&#10;bnJldi54bWxQSwECFAAUAAAACACHTuJAdp24DeQCAAByCwAADgAAAAAAAAABACAAAAAnAQAAZHJz&#10;L2Uyb0RvYy54bWxQSwUGAAAAAAYABgBZAQAAfQYAAAAA&#10;">
                <o:lock v:ext="edit" aspectratio="f"/>
                <v:shape id="Image525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C2Q6Tp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KArDmY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rBuQ&#10;k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rnY7X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27104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70DD4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37001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82893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925C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CB356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1B615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35F1D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DEAE6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AFAC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696D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E38B4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20B7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719A7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7A44B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5BD4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2F7DC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200DE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64E87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77707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7139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7D293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777230" cy="5803900"/>
            <wp:effectExtent l="0" t="0" r="0" b="0"/>
            <wp:wrapNone/>
            <wp:docPr id="549" name="Image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54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7358" cy="580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98E2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17AE3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1FEE6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399F5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90EB1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87AEF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D541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C6B6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9ED4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68FBD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349A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C52D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E251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695A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2171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F859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2EF22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29E12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FEC1B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ECA0A7">
      <w:pPr>
        <w:widowControl w:val="0"/>
        <w:kinsoku w:val="0"/>
        <w:autoSpaceDE w:val="0"/>
        <w:autoSpaceDN w:val="0"/>
        <w:adjustRightInd w:val="0"/>
        <w:spacing w:before="0" w:after="0" w:line="25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5E46E3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400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1280x960@60Hz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6006C19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E738E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37A22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1265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4F08A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4D7F2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901FD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772EB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CF421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4F977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BA262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62D6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9150F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AF88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E73E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6820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9E3D7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C26F04">
      <w:pPr>
        <w:widowControl w:val="0"/>
        <w:kinsoku w:val="0"/>
        <w:autoSpaceDE w:val="0"/>
        <w:autoSpaceDN w:val="0"/>
        <w:adjustRightInd w:val="0"/>
        <w:spacing w:before="1" w:after="0" w:line="365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198755</wp:posOffset>
                </wp:positionV>
                <wp:extent cx="5972175" cy="18415"/>
                <wp:effectExtent l="0" t="0" r="0" b="0"/>
                <wp:wrapNone/>
                <wp:docPr id="590" name="Image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1" name="任意多边形 71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2" name="任意多边形 72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3" name="任意多边形 73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90" o:spid="_x0000_s1026" o:spt="203" style="position:absolute;left:0pt;margin-left:66.6pt;margin-top:15.65pt;height:1.45pt;width:470.25pt;mso-position-horizontal-relative:page;z-index:251660288;mso-width-relative:page;mso-height-relative:page;" coordsize="5972175,18288" editas="canvas" o:gfxdata="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q1BGc9oAAAAKAQAADwAAAAAAAAABACAAAAAiAAAAZHJzL2Rvd25yZXYueG1sUEsB&#10;AhQAFAAAAAgAh07iQLDdGH/XAgAAcgsAAA4AAAAAAAAAAQAgAAAAKQEAAGRycy9lMm9Eb2MueG1s&#10;UEsFBgAAAAAGAAYAWQEAAHIGAAAAAA==&#10;">
                <o:lock v:ext="edit" aspectratio="f"/>
                <v:shape id="Image590" o:spid="_x0000_s1026" style="position:absolute;left:0;top:0;height:18288;width:5972175;" filled="f" stroked="f" coordsize="21600,21600" o:gfxdata="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q1BGc9oAAAAKAQAADwAAAAAAAAABACAAAAAiAAAAZHJzL2Rvd25yZXYueG1s&#10;UEsBAhQAFAAAAAgAh07iQGyT/EyhAgAAuwoAAA4AAAAAAAAAAQAgAAAAKQ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I+f/HYAAAA&#10;CgEAAA8AAAAAAAAAAQAgAAAAIgAAAGRycy9kb3ducmV2LnhtbFBLAQIUABQAAAAIAIdO4kDlTdNw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GgYeNkA&#10;AAAKAQAADwAAAAAAAAABACAAAAAiAAAAZHJzL2Rvd25yZXYueG1sUEsBAhQAFAAAAAgAh07iQET+&#10;Mdw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Mou8R&#10;1gAAAAoBAAAPAAAAAAAAAAEAIAAAACIAAABkcnMvZG93bnJldi54bWxQSwECFAAUAAAACACHTuJA&#10;juteOCMCAACvBAAADgAAAAAAAAABACAAAAAl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1C6B1B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9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68E18DEB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BF7079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69A76276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596" name="Image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4" name="任意多边形 74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5" name="任意多边形 75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9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TYU+VdgAAAAJAQAADwAAAAAAAAABACAAAAAiAAAAZHJzL2Rvd25y&#10;ZXYueG1sUEsBAhQAFAAAAAgAh07iQMStmtjiAgAAcgsAAA4AAAAAAAAAAQAgAAAAJwEAAGRycy9l&#10;Mm9Eb2MueG1sUEsFBgAAAAAGAAYAWQEAAHsGAAAAAA==&#10;">
                <o:lock v:ext="edit" aspectratio="f"/>
                <v:shape id="Image59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PpNFi6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F1RgJAdAgAAqQQAAA4AAABkcnMvZTJvRG9jLnhtbK1US27b&#10;MBDdF+gdCO5ryW7gqIbloIibboo2QJID0BRlEeAPJC3J++6777LoJYogPU1T5Bgd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XVGAkB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fNsC&#10;g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KJBqHs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4E48BA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C6F9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7EE7F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C890B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11104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006B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7B5C6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9319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353EB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2C067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89728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CD77D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535C9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057FC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F0DA6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D2D0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7170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E2EFDE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0B506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FB84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07A9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57416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808345" cy="5887720"/>
            <wp:effectExtent l="0" t="0" r="0" b="0"/>
            <wp:wrapNone/>
            <wp:docPr id="620" name="Image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6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472" cy="588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6264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BB70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C302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40523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C037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3E9BE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95B01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00B8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447A1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959D2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61048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22DA5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99054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47337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54C4D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28B9A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A58BE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3AC20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786A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32A2BA">
      <w:pPr>
        <w:widowControl w:val="0"/>
        <w:kinsoku w:val="0"/>
        <w:autoSpaceDE w:val="0"/>
        <w:autoSpaceDN w:val="0"/>
        <w:adjustRightInd w:val="0"/>
        <w:spacing w:before="0" w:after="0" w:line="38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8827D7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953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1280x1024@60Hz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7EB268B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C8F2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C819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F900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AFCC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C217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785F1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77CC7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AEA68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9CAA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B82F0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8888E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DD0CF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9B0F1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3376B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391F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A084FB">
      <w:pPr>
        <w:widowControl w:val="0"/>
        <w:kinsoku w:val="0"/>
        <w:autoSpaceDE w:val="0"/>
        <w:autoSpaceDN w:val="0"/>
        <w:adjustRightInd w:val="0"/>
        <w:spacing w:before="1" w:after="0" w:line="458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255270</wp:posOffset>
                </wp:positionV>
                <wp:extent cx="5972175" cy="18415"/>
                <wp:effectExtent l="0" t="0" r="0" b="0"/>
                <wp:wrapNone/>
                <wp:docPr id="660" name="Image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7" name="任意多边形 77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8" name="任意多边形 78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9" name="任意多边形 79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60" o:spid="_x0000_s1026" o:spt="203" style="position:absolute;left:0pt;margin-left:66.6pt;margin-top:20.1pt;height:1.45pt;width:470.25pt;mso-position-horizontal-relative:page;z-index:251660288;mso-width-relative:page;mso-height-relative:page;" coordsize="5972175,18288" editas="canvas" o:gfxdata="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KigFZ9kAAAAKAQAADwAAAAAAAAABACAAAAAiAAAA&#10;ZHJzL2Rvd25yZXYueG1sUEsBAhQAFAAAAAgAh07iQBKAWV3qAgAAcgsAAA4AAAAAAAAAAQAgAAAA&#10;KAEAAGRycy9lMm9Eb2MueG1sUEsFBgAAAAAGAAYAWQEAAIQGAAAAAA==&#10;">
                <o:lock v:ext="edit" aspectratio="f"/>
                <v:shape id="Image660" o:spid="_x0000_s1026" style="position:absolute;left:0;top:0;height:18288;width:5972175;" filled="f" stroked="f" coordsize="21600,21600" o:gfxdata="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KigFZ9kAAAAKAQAADwAAAAAAAAABACAAAAAiAAAAZHJzL2Rvd25yZXYu&#10;eG1sUEsBAhQAFAAAAAgAh07iQNNT3XylAgAAuwoAAA4AAAAAAAAAAQAgAAAAKA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Rjzl2AAA&#10;AAoBAAAPAAAAAAAAAAEAIAAAACIAAABkcnMvZG93bnJldi54bWxQSwECFAAUAAAACACHTuJAZSDy&#10;HR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1EFts2QAA&#10;AAoBAAAPAAAAAAAAAAEAIAAAACIAAABkcnMvZG93bnJldi54bWxQSwECFAAUAAAACACHTuJAqUUU&#10;jR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N2qwF&#10;1wAAAAoBAAAPAAAAAAAAAAEAIAAAACIAAABkcnMvZG93bnJldi54bWxQSwECFAAUAAAACACHTuJA&#10;mrLrUC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754C78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10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4587AAF5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515AD29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1E7478F9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66" name="Image6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0" name="任意多边形 80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1" name="任意多边形 81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2" name="任意多边形 82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6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TYU+VdgAAAAJAQAADwAAAAAAAAABACAAAAAiAAAAZHJzL2Rvd25yZXYueG1s&#10;UEsBAhQAFAAAAAgAh07iQNlittbcAgAAcgsAAA4AAAAAAAAAAQAgAAAAJwEAAGRycy9lMm9Eb2Mu&#10;eG1sUEsFBgAAAAAGAAYAWQEAAHUGAAAAAA==&#10;">
                <o:lock v:ext="edit" aspectratio="f"/>
                <v:shape id="Image66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NhT5V2AAAAAkBAAAPAAAAAAAAAAEAIAAAACIAAABkcnMvZG93bnJldi54&#10;bWxQSwECFAAUAAAACACHTuJA+h9aMqUCAAC7CgAADgAAAAAAAAABACAAAAAn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1ad531gAAAAkBAAAP&#10;AAAAAAAAAAEAIAAAACIAAABkcnMvZG93bnJldi54bWxQSwECFAAUAAAACACHTuJAvwoZ9BoCAACp&#10;BAAADgAAAAAAAAABACAAAAAlAQAAZHJzL2Uyb0RvYy54bWxQSwUGAAAAAAYABgBZAQAAsQUA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L4wg&#10;E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CPIceA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F594A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D8CCA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6E867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9DF00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19D4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AA705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8AC6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6186B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184B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86D0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69CC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70F9C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D391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B5AC4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40227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8166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FCC6E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F8A33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1C287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67E6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1CAE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B3F7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-2842260</wp:posOffset>
            </wp:positionV>
            <wp:extent cx="5800725" cy="5848985"/>
            <wp:effectExtent l="0" t="0" r="0" b="0"/>
            <wp:wrapNone/>
            <wp:docPr id="690" name="Imag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69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471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4B2D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6BF09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22A69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7C54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7AB02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31266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01B5D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1D03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4ADAE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F031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D02E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BDA11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D7FF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E5505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9574C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CF25D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55A97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3EC2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345E3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A46975">
      <w:pPr>
        <w:widowControl w:val="0"/>
        <w:kinsoku w:val="0"/>
        <w:autoSpaceDE w:val="0"/>
        <w:autoSpaceDN w:val="0"/>
        <w:adjustRightInd w:val="0"/>
        <w:spacing w:before="0" w:after="0" w:line="32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9AACA3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3953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1920x1080@60Hz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时序参数</w:t>
      </w:r>
    </w:p>
    <w:p w14:paraId="3D9A581E">
      <w:pPr>
        <w:widowControl w:val="0"/>
        <w:kinsoku w:val="0"/>
        <w:autoSpaceDE w:val="0"/>
        <w:autoSpaceDN w:val="0"/>
        <w:adjustRightInd w:val="0"/>
        <w:spacing w:before="0" w:after="0" w:line="44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6B84FF">
      <w:pPr>
        <w:widowControl w:val="0"/>
        <w:kinsoku w:val="0"/>
        <w:autoSpaceDE w:val="0"/>
        <w:autoSpaceDN w:val="0"/>
        <w:adjustRightInd w:val="0"/>
        <w:spacing w:before="3" w:after="124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3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程序设计</w:t>
      </w:r>
    </w:p>
    <w:p w14:paraId="75399026">
      <w:pPr>
        <w:widowControl w:val="0"/>
        <w:kinsoku w:val="0"/>
        <w:autoSpaceDE w:val="0"/>
        <w:autoSpaceDN w:val="0"/>
        <w:adjustRightInd w:val="0"/>
        <w:spacing w:before="125" w:after="57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针对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的时序，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行同步和场同步各使用一个计数器，行同步计数器用于产生行同步，行有</w:t>
      </w:r>
    </w:p>
    <w:p w14:paraId="240BF996">
      <w:pPr>
        <w:widowControl w:val="0"/>
        <w:kinsoku w:val="0"/>
        <w:autoSpaceDE w:val="0"/>
        <w:autoSpaceDN w:val="0"/>
        <w:adjustRightInd w:val="0"/>
        <w:spacing w:before="59" w:after="59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效像素，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场同步计数器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于产生场同步，场有效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素。同时根据计数器的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值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可以产生水平（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X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）和</w:t>
      </w:r>
    </w:p>
    <w:p w14:paraId="01218B94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垂直（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）坐标，通过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坐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标信息，可以实时显示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些图形。</w:t>
      </w:r>
    </w:p>
    <w:p w14:paraId="081395B9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095FD7">
      <w:pPr>
        <w:widowControl w:val="0"/>
        <w:kinsoku w:val="0"/>
        <w:autoSpaceDE w:val="0"/>
        <w:autoSpaceDN w:val="0"/>
        <w:adjustRightInd w:val="0"/>
        <w:spacing w:before="1" w:after="57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程序中预设了几种分辨率的时序参数，包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括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款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液晶屏的，为后续的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验证试验做准</w:t>
      </w:r>
    </w:p>
    <w:p w14:paraId="3B6A3E19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  <w:rPr>
          <w:rFonts w:ascii="微软雅黑" w:hAnsi="微软雅黑" w:eastAsia="微软雅黑" w:cs="微软雅黑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备。</w:t>
      </w:r>
      <w:r>
        <w:rPr>
          <w:rFonts w:ascii="Calibri" w:hAnsi="Calibri" w:eastAsia="Calibri" w:cs="Calibri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/>
          <w:i w:val="0"/>
          <w:color w:val="FF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  <w:t>屏插在开发板的</w:t>
      </w:r>
      <w:r>
        <w:rPr>
          <w:rFonts w:ascii="微软雅黑" w:hAnsi="微软雅黑" w:eastAsia="微软雅黑"/>
          <w:b/>
          <w:i w:val="0"/>
          <w:color w:val="FF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/>
          <w:i w:val="0"/>
          <w:color w:val="FF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  <w:t>扩展口。</w:t>
      </w:r>
    </w:p>
    <w:p w14:paraId="7C12846C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  <w:rPr>
          <w:rFonts w:ascii="微软雅黑" w:hAnsi="微软雅黑" w:eastAsia="微软雅黑" w:cs="微软雅黑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</w:pPr>
    </w:p>
    <w:p w14:paraId="6C4532DB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  <w:rPr>
          <w:rFonts w:ascii="微软雅黑" w:hAnsi="微软雅黑" w:eastAsia="微软雅黑" w:cs="微软雅黑"/>
          <w:b/>
          <w:i w:val="0"/>
          <w:color w:val="FF0000"/>
          <w:spacing w:val="0"/>
          <w:w w:val="100"/>
          <w:kern w:val="0"/>
          <w:position w:val="0"/>
          <w:sz w:val="22"/>
          <w:szCs w:val="22"/>
        </w:rPr>
      </w:pPr>
    </w:p>
    <w:p w14:paraId="640C84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B1D58C">
      <w:pPr>
        <w:widowControl w:val="0"/>
        <w:kinsoku w:val="0"/>
        <w:autoSpaceDE w:val="0"/>
        <w:autoSpaceDN w:val="0"/>
        <w:adjustRightInd w:val="0"/>
        <w:spacing w:before="1" w:after="0" w:line="43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239395</wp:posOffset>
                </wp:positionV>
                <wp:extent cx="5972175" cy="18415"/>
                <wp:effectExtent l="0" t="0" r="0" b="0"/>
                <wp:wrapNone/>
                <wp:docPr id="723" name="Image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3" name="任意多边形 83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4" name="任意多边形 84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5" name="任意多边形 85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23" o:spid="_x0000_s1026" o:spt="203" style="position:absolute;left:0pt;margin-left:66.6pt;margin-top:18.85pt;height:1.45pt;width:470.25pt;mso-position-horizontal-relative:page;z-index:251660288;mso-width-relative:page;mso-height-relative:page;" coordsize="5972175,18288" editas="canvas" o:gfxdata="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Dlmp0jZAAAACgEAAA8AAAAAAAAAAQAgAAAAIgAAAGRycy9k&#10;b3ducmV2LnhtbFBLAQIUABQAAAAIAIdO4kA4sf085QIAAHILAAAOAAAAAAAAAAEAIAAAACgBAABk&#10;cnMvZTJvRG9jLnhtbFBLBQYAAAAABgAGAFkBAAB/BgAAAAA=&#10;">
                <o:lock v:ext="edit" aspectratio="f"/>
                <v:shape id="Image723" o:spid="_x0000_s1026" style="position:absolute;left:0;top:0;height:18288;width:5972175;" filled="f" stroked="f" coordsize="21600,21600" o:gfxdata="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5ZqdI2QAAAAoBAAAPAAAAAAAAAAEAIAAAACIAAABkcnMvZG93bnJldi54bWxQ&#10;SwECFAAUAAAACACHTuJAbnlrdKECAAC7CgAADgAAAAAAAAABACAAAAAo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QCJ7K2QAA&#10;AAoBAAAPAAAAAAAAAAEAIAAAACIAAABkcnMvZG93bnJldi54bWxQSwECFAAUAAAACACHTuJAh3tr&#10;eR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mXvlD2QAA&#10;AAoBAAAPAAAAAAAAAAEAIAAAACIAAABkcnMvZG93bnJldi54bWxQSwECFAAUAAAACACHTuJA3nFN&#10;XR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elA4q&#10;1wAAAAoBAAAPAAAAAAAAAAEAIAAAACIAAABkcnMvZG93bnJldi54bWxQSwECFAAUAAAACACHTuJA&#10;NI0mCC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E688DE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1EDD6B12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4DD706E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26F9B2DB">
      <w:pPr>
        <w:widowControl w:val="0"/>
        <w:kinsoku w:val="0"/>
        <w:autoSpaceDE w:val="0"/>
        <w:autoSpaceDN w:val="0"/>
        <w:adjustRightInd w:val="0"/>
        <w:spacing w:before="1" w:after="0" w:line="31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29" name="Image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6" name="任意多边形 86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7" name="任意多边形 87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8" name="任意多边形 88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29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YU+VdgAAAAJAQAADwAAAAAAAAABACAAAAAiAAAAZHJz&#10;L2Rvd25yZXYueG1sUEsBAhQAFAAAAAgAh07iQDDe1LPoAgAAcgsAAA4AAAAAAAAAAQAgAAAAJwEA&#10;AGRycy9lMm9Eb2MueG1sUEsFBgAAAAAGAAYAWQEAAIEGAAAAAA==&#10;">
                <o:lock v:ext="edit" aspectratio="f"/>
                <v:shape id="Image729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t7cbc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D9nOJk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dOXD&#10;I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N5HEi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E1C39CB">
      <w:pPr>
        <w:widowControl w:val="0"/>
        <w:kinsoku w:val="0"/>
        <w:autoSpaceDE w:val="0"/>
        <w:autoSpaceDN w:val="0"/>
        <w:adjustRightInd w:val="0"/>
        <w:spacing w:before="0" w:after="124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4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试验现象</w:t>
      </w:r>
    </w:p>
    <w:p w14:paraId="793F3022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5" w:after="57" w:line="239" w:lineRule="auto"/>
        <w:ind w:left="1058" w:right="0" w:hanging="7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连接好开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发板和显示器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需要注意，开发板的各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个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连接器不要带电热插拔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下载好试验程</w:t>
      </w:r>
    </w:p>
    <w:p w14:paraId="45D96A5B">
      <w:pPr>
        <w:widowControl w:val="0"/>
        <w:kinsoku w:val="0"/>
        <w:autoSpaceDE w:val="0"/>
        <w:autoSpaceDN w:val="0"/>
        <w:adjustRightInd w:val="0"/>
        <w:spacing w:before="59" w:after="59" w:line="239" w:lineRule="auto"/>
        <w:ind w:left="105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序，可以看到显示器显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8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条彩条。开发板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作为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输出设备，只能通过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显示设备</w:t>
      </w:r>
    </w:p>
    <w:p w14:paraId="308A2956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105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来显示，不要试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图通过笔记本电脑的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接口来显示，因为笔记本也是输出设备。</w:t>
      </w:r>
    </w:p>
    <w:p w14:paraId="1A7161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B1E66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2FAD2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C1A52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62D515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CE6F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C2B5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3A472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-813435</wp:posOffset>
            </wp:positionV>
            <wp:extent cx="3949065" cy="1703705"/>
            <wp:effectExtent l="0" t="0" r="0" b="0"/>
            <wp:wrapNone/>
            <wp:docPr id="743" name="Image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74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938" cy="170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5E2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1CF2D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6DF4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F104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74723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1BB195">
      <w:pPr>
        <w:widowControl w:val="0"/>
        <w:kinsoku w:val="0"/>
        <w:autoSpaceDE w:val="0"/>
        <w:autoSpaceDN w:val="0"/>
        <w:adjustRightInd w:val="0"/>
        <w:spacing w:before="0" w:after="0" w:line="322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1EB8F2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4464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显示器连接</w:t>
      </w:r>
    </w:p>
    <w:p w14:paraId="61A0FDD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27973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5F72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22765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70439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F95C3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D55C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50CE0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DAC8A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3E61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4D6E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E14B5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9915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810B9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E0B9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DB39C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-1935480</wp:posOffset>
            </wp:positionV>
            <wp:extent cx="5943600" cy="3944620"/>
            <wp:effectExtent l="0" t="0" r="0" b="0"/>
            <wp:wrapNone/>
            <wp:docPr id="769" name="Image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76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2FEE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B21B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591CD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ABB90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D84B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DB9E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D72A5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E050F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9FF44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E396B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39923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27027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52A8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2EECFF">
      <w:pPr>
        <w:widowControl w:val="0"/>
        <w:kinsoku w:val="0"/>
        <w:autoSpaceDE w:val="0"/>
        <w:autoSpaceDN w:val="0"/>
        <w:adjustRightInd w:val="0"/>
        <w:spacing w:before="1" w:after="0" w:line="32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E1981B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479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彩条显示</w:t>
      </w:r>
    </w:p>
    <w:p w14:paraId="419E2C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D86E1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CEF8F1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95D69A">
      <w:pPr>
        <w:widowControl w:val="0"/>
        <w:kinsoku w:val="0"/>
        <w:autoSpaceDE w:val="0"/>
        <w:autoSpaceDN w:val="0"/>
        <w:adjustRightInd w:val="0"/>
        <w:spacing w:before="1" w:after="0" w:line="41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230505</wp:posOffset>
                </wp:positionV>
                <wp:extent cx="5972175" cy="18415"/>
                <wp:effectExtent l="0" t="0" r="0" b="0"/>
                <wp:wrapNone/>
                <wp:docPr id="790" name="Image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9" name="任意多边形 89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0" name="任意多边形 90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1" name="任意多边形 91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90" o:spid="_x0000_s1026" o:spt="203" style="position:absolute;left:0pt;margin-left:66.6pt;margin-top:18.15pt;height:1.45pt;width:470.25pt;mso-position-horizontal-relative:page;z-index:251660288;mso-width-relative:page;mso-height-relative:page;" coordsize="5972175,18288" editas="canvas" o:gfxdata="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qq0/T2QAAAAoBAAAPAAAAAAAAAAEAIAAAACIAAABk&#10;cnMvZG93bnJldi54bWxQSwECFAAUAAAACACHTuJAHj41HekCAAByCwAADgAAAAAAAAABACAAAAAo&#10;AQAAZHJzL2Uyb0RvYy54bWxQSwUGAAAAAAYABgBZAQAAgwYAAAAA&#10;">
                <o:lock v:ext="edit" aspectratio="f"/>
                <v:shape id="Image790" o:spid="_x0000_s1026" style="position:absolute;left:0;top:0;height:18288;width:5972175;" filled="f" stroked="f" coordsize="21600,21600" o:gfxdata="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KqtP09kAAAAKAQAADwAAAAAAAAABACAAAAAiAAAAZHJzL2Rvd25yZXYu&#10;eG1sUEsBAhQAFAAAAAgAh07iQLbIM0elAgAAuwoAAA4AAAAAAAAAAQAgAAAAKA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PFdlHYAAAA&#10;CgEAAA8AAAAAAAAAAQAgAAAAIgAAAGRycy9kb3ducmV2LnhtbFBLAQIUABQAAAAIAIdO4kAHzQjO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1kxHY2QAA&#10;AAoBAAAPAAAAAAAAAAEAIAAAACIAAABkcnMvZG93bnJldi54bWxQSwECFAAUAAAACACHTuJAKtKk&#10;DB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NWeax&#10;1wAAAAoBAAAPAAAAAAAAAAEAIAAAACIAAABkcnMvZG93bnJldi54bWxQSwECFAAUAAAACACHTuJA&#10;RvJ8MS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3640FC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73A9DAA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66CA41A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1B7B0F12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96" name="Image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2" name="任意多边形 92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3" name="任意多边形 93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4" name="任意多边形 94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9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NhT5V2AAAAAkBAAAPAAAAAAAAAAEAIAAAACIAAABkcnMvZG93bnJl&#10;di54bWxQSwECFAAUAAAACACHTuJAxebX7OECAAByCwAADgAAAAAAAAABACAAAAAnAQAAZHJzL2Uy&#10;b0RvYy54bWxQSwUGAAAAAAYABgBZAQAAegYAAAAA&#10;">
                <o:lock v:ext="edit" aspectratio="f"/>
                <v:shape id="Image79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I++uXO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D3gN6YbAgAAqQQAAA4AAABkcnMvZTJvRG9jLnhtbK1Uy47T&#10;MBTdI/EPlvc0aUElEz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CLBUaK&#10;SKj4z/v7Xx8/PXz9/PvHt4fvXxDsgE2tcTmgb82N7WcOwqD5UFkZRlCDDtHa42gtO3hEYfFF9jK7&#10;WILrFPbm2SLLAmdyOkz3zr9hOhKR5q3zXWXKISL1ENGDGkIL9Q2VFbGyHiOorI2V3XaVNcSHcyG7&#10;EKJ2kkk9JBJ2pW7YnY44fxIxTfSEEGqKHJWdCRtQw2gi7xQduw8sGBDD2CHBq8HGf2CmWXYccCDI&#10;jQaPFsDi1GSnBS+vuRBBtLO77ZWwqCH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D3gN6Y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gEYq&#10;c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xf&#10;6YzYAAAACQEAAA8AAAAAAAAAAQAgAAAAIgAAAGRycy9kb3ducmV2LnhtbFBLAQIUABQAAAAIAIdO&#10;4kBqWIpyIwIAAK8EAAAOAAAAAAAAAAEAIAAAACcBAABkcnMvZTJvRG9jLnhtbFBLBQYAAAAABgAG&#10;AFkBAAC8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ACB2071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" w:after="0" w:line="239" w:lineRule="auto"/>
        <w:ind w:left="1058" w:right="0" w:hanging="72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AN430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的连接如下图所示，连接到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扩展口</w:t>
      </w:r>
    </w:p>
    <w:p w14:paraId="4A28163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B0143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E9A0A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A04B7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4D360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3C731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F6934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B0C52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412C2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40816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A939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1B95F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410DD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-1513840</wp:posOffset>
            </wp:positionV>
            <wp:extent cx="5943600" cy="3126105"/>
            <wp:effectExtent l="0" t="0" r="0" b="0"/>
            <wp:wrapNone/>
            <wp:docPr id="812" name="Image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8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11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D8B1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87939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B541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5612E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8DFB4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24948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020B9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43F62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BE8A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8525DA">
      <w:pPr>
        <w:widowControl w:val="0"/>
        <w:kinsoku w:val="0"/>
        <w:autoSpaceDE w:val="0"/>
        <w:autoSpaceDN w:val="0"/>
        <w:adjustRightInd w:val="0"/>
        <w:spacing w:before="1" w:after="0" w:line="35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0372F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显示时注意，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红框内有些红点，撕掉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表面的膜就能去掉。</w:t>
      </w:r>
    </w:p>
    <w:p w14:paraId="50C2E05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CB8E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CDA8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0FD6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F75D7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46D0C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F5A65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AC54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AAE67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D4438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CF5F2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5A0AE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9CE0AC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CB669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2AF87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FEE3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685BD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2501900</wp:posOffset>
            </wp:positionH>
            <wp:positionV relativeFrom="paragraph">
              <wp:posOffset>-2075815</wp:posOffset>
            </wp:positionV>
            <wp:extent cx="3060700" cy="4202430"/>
            <wp:effectExtent l="0" t="0" r="0" b="0"/>
            <wp:wrapNone/>
            <wp:docPr id="844" name="Image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84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54" cy="420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2F01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CE112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B58B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2EA6E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5B01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FD891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17A0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BA14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61EB9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D5BC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FA169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74A8E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825B3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41AE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F183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1A8980">
      <w:pPr>
        <w:widowControl w:val="0"/>
        <w:kinsoku w:val="0"/>
        <w:autoSpaceDE w:val="0"/>
        <w:autoSpaceDN w:val="0"/>
        <w:adjustRightInd w:val="0"/>
        <w:spacing w:before="1" w:after="0" w:line="39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218440</wp:posOffset>
                </wp:positionV>
                <wp:extent cx="5972175" cy="18415"/>
                <wp:effectExtent l="0" t="0" r="0" b="0"/>
                <wp:wrapNone/>
                <wp:docPr id="862" name="Image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5" name="任意多边形 95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7" name="任意多边形 97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8" name="任意多边形 98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862" o:spid="_x0000_s1026" o:spt="203" style="position:absolute;left:0pt;margin-left:66.6pt;margin-top:17.2pt;height:1.45pt;width:470.25pt;mso-position-horizontal-relative:page;z-index:251660288;mso-width-relative:page;mso-height-relative:page;" coordsize="5972175,18288" editas="canvas" o:gfxdata="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T/QH6dkAAAAKAQAADwAAAAAAAAABACAAAAAiAAAA&#10;ZHJzL2Rvd25yZXYueG1sUEsBAhQAFAAAAAgAh07iQIzm9sHqAgAAcgsAAA4AAAAAAAAAAQAgAAAA&#10;KAEAAGRycy9lMm9Eb2MueG1sUEsFBgAAAAAGAAYAWQEAAIQGAAAAAA==&#10;">
                <o:lock v:ext="edit" aspectratio="f"/>
                <v:shape id="Image862" o:spid="_x0000_s1026" style="position:absolute;left:0;top:0;height:18288;width:5972175;" filled="f" stroked="f" coordsize="21600,21600" o:gfxdata="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/QH6dkAAAAKAQAADwAAAAAAAAABACAAAAAiAAAAZHJzL2Rvd25yZXYu&#10;eG1sUEsBAhQAFAAAAAgAh07iQMyC61KlAgAAuwoAAA4AAAAAAAAAAQAgAAAAKA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mmj5r2AAA&#10;AAoBAAAPAAAAAAAAAAEAIAAAACIAAABkcnMvZG93bnJldi54bWxQSwECFAAUAAAACACHTuJAOtpU&#10;1B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UMxZ4tkA&#10;AAAKAQAADwAAAAAAAAABACAAAAAiAAAAZHJzL2Rvd25yZXYueG1sUEsBAhQAFAAAAAgAh07iQDVU&#10;0Nk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Aau&#10;i9cAAAAKAQAADwAAAAAAAAABACAAAAAiAAAAZHJzL2Rvd25yZXYueG1sUEsBAhQAFAAAAAgAh07i&#10;QNQwAEojAgAArwQAAA4AAAAAAAAAAQAgAAAAJgEAAGRycy9lMm9Eb2MueG1sUEsFBgAAAAAGAAYA&#10;WQEAALs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62B2A5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p w14:paraId="11D0F129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46A924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  <w:bookmarkStart w:id="0" w:name="_GoBack"/>
      <w:bookmarkEnd w:id="0"/>
    </w:p>
    <w:p w14:paraId="18AC8BB6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868" name="Image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9" name="任意多边形 9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0" name="任意多边形 100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1" name="任意多边形 101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868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TYU+VdgAAAAJAQAADwAAAAAAAAABACAAAAAiAAAAZHJzL2Rvd25yZXYu&#10;eG1sUEsBAhQAFAAAAAgAh07iQOZWRzvfAgAAdgsAAA4AAAAAAAAAAQAgAAAAJwEAAGRycy9lMm9E&#10;b2MueG1sUEsFBgAAAAAGAAYAWQEAAHgGAAAAAA==&#10;">
                <o:lock v:ext="edit" aspectratio="f"/>
                <v:shape id="Image868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HYWA5WmAgAAv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DCxvS1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UHLP&#10;Qh4CAACp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Hp6NlgiAgAAsQ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F14C4A0">
      <w:pPr>
        <w:widowControl w:val="0"/>
        <w:numPr>
          <w:ilvl w:val="0"/>
          <w:numId w:val="3"/>
        </w:numPr>
        <w:kinsoku w:val="0"/>
        <w:autoSpaceDE w:val="0"/>
        <w:autoSpaceDN w:val="0"/>
        <w:adjustRightInd w:val="0"/>
        <w:spacing w:before="1" w:after="0" w:line="239" w:lineRule="auto"/>
        <w:ind w:left="1058" w:right="0" w:hanging="72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AN070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模块连接如下图所示，连接到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J2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扩展口</w:t>
      </w:r>
    </w:p>
    <w:p w14:paraId="072AB0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BE4C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BA97B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7CA5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4D7B5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A67EF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34E50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2EEEE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1F7B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1C2A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809A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00AD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-1373505</wp:posOffset>
            </wp:positionV>
            <wp:extent cx="5943600" cy="2928620"/>
            <wp:effectExtent l="0" t="0" r="0" b="0"/>
            <wp:wrapNone/>
            <wp:docPr id="883" name="Image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88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643E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0B8CC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DD3F9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56394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8C8B9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5E47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6B465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3CEB0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DDCD6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4633A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7DC50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64B8F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5FF42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35F8F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E90B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0E45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5D1F1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B3CA1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810B3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A616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91849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6FDD2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361A0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CC5C0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81D8A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99F5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7973D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28223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2838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13F35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E1D8D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F1CC2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B4B7D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72BE6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7AB97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A3FCF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8431A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547BA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69735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5039C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15DAE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E033F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EA214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6154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C14AF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9EBCE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F7774">
      <w:pPr>
        <w:widowControl w:val="0"/>
        <w:kinsoku w:val="0"/>
        <w:autoSpaceDE w:val="0"/>
        <w:autoSpaceDN w:val="0"/>
        <w:adjustRightInd w:val="0"/>
        <w:spacing w:before="1" w:after="0" w:line="45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255905</wp:posOffset>
                </wp:positionV>
                <wp:extent cx="5972175" cy="18415"/>
                <wp:effectExtent l="0" t="0" r="0" b="0"/>
                <wp:wrapNone/>
                <wp:docPr id="932" name="Image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2" name="任意多边形 102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3" name="任意多边形 103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04" name="任意多边形 104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932" o:spid="_x0000_s1026" o:spt="203" style="position:absolute;left:0pt;margin-left:66.6pt;margin-top:20.15pt;height:1.45pt;width:470.25pt;mso-position-horizontal-relative:page;z-index:251660288;mso-width-relative:page;mso-height-relative:page;" coordsize="5972175,18288" editas="canvas" o:gfxdata="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Jy5o0TZAAAACgEAAA8AAAAAAAAAAQAgAAAAIgAAAGRycy9kb3du&#10;cmV2LnhtbFBLAQIUABQAAAAIAIdO4kDvBKli4gIAAHgLAAAOAAAAAAAAAAEAIAAAACgBAABkcnMv&#10;ZTJvRG9jLnhtbFBLBQYAAAAABgAGAFkBAAB8BgAAAAA=&#10;">
                <o:lock v:ext="edit" aspectratio="f"/>
                <v:shape id="Image932" o:spid="_x0000_s1026" style="position:absolute;left:0;top:0;height:18288;width:5972175;" filled="f" stroked="f" coordsize="21600,21600" o:gfxdata="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cuaNE2QAAAAoBAAAPAAAAAAAAAAEAIAAAACIAAABkcnMvZG93bnJldi54bWxQ&#10;SwECFAAUAAAACACHTuJA0oVSpaECAADBCgAADgAAAAAAAAABACAAAAAo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deaxtcAAAAK&#10;AQAADwAAAAAAAAABACAAAAAiAAAAZHJzL2Rvd25yZXYueG1sUEsBAhQAFAAAAAgAh07iQDX3gaEd&#10;AgAAqwQAAA4AAAAAAAAAAQAgAAAAJgEAAGRycy9lMm9Eb2MueG1sUEsFBgAAAAAGAAYAWQEAALUF&#10;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4H9T9gA&#10;AAAKAQAADwAAAAAAAAABACAAAAAiAAAAZHJzL2Rvd25yZXYueG1sUEsBAhQAFAAAAAgAh07iQBMc&#10;BrgfAgAAqQQAAA4AAAAAAAAAAQAgAAAAJw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7Swom&#10;1gAAAAoBAAAPAAAAAAAAAAEAIAAAACIAAABkcnMvZG93bnJldi54bWxQSwECFAAUAAAACACHTuJA&#10;u0k+BCMCAACxBAAADgAAAAAAAAABACAAAAAl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BEEE91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14</w:t>
      </w:r>
    </w:p>
    <w:sectPr>
      <w:type w:val="continuous"/>
      <w:pgSz w:w="12240" w:h="15840"/>
      <w:pgMar w:top="796" w:right="1101" w:bottom="401" w:left="1101" w:header="0" w:footer="0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2"/>
      <w:numFmt w:val="decimal"/>
      <w:lvlText w:val="%1."/>
      <w:lvlJc w:val="left"/>
      <w:pPr>
        <w:ind w:left="1058" w:hanging="7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1058" w:hanging="7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abstractNum w:abstractNumId="2">
    <w:nsid w:val="59ADCABA"/>
    <w:multiLevelType w:val="singleLevel"/>
    <w:tmpl w:val="59ADCABA"/>
    <w:lvl w:ilvl="0" w:tentative="0">
      <w:start w:val="3"/>
      <w:numFmt w:val="decimal"/>
      <w:lvlText w:val="%1."/>
      <w:lvlJc w:val="left"/>
      <w:pPr>
        <w:ind w:left="1058" w:hanging="7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characterSpacingControl w:val="doNotCompress"/>
  <w:compat>
    <w:ulTrailSpace/>
    <w:doNotExpandShiftReturn/>
    <w:useFELayout/>
    <w:compatSetting w:name="compatibilityMode" w:uri="http://schemas.microsoft.com/office/word" w:val="14"/>
  </w:compat>
  <w:docVars>
    <w:docVar w:name="commondata" w:val="eyJoZGlkIjoiNGVjMTUyOGExNzAyYWU1MjJhMmU3NTVlNmUzZDA5NTEifQ=="/>
  </w:docVars>
  <w:rsids>
    <w:rsidRoot w:val="00000000"/>
    <w:rsid w:val="224005CF"/>
    <w:rsid w:val="25423BC9"/>
    <w:rsid w:val="468552BF"/>
    <w:rsid w:val="7E074C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1210</Words>
  <Characters>1781</Characters>
  <TotalTime>0</TotalTime>
  <ScaleCrop>false</ScaleCrop>
  <LinksUpToDate>false</LinksUpToDate>
  <CharactersWithSpaces>1956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2024-11-08T15:02:59Z</dcterms:created>
  <dc:creator>Administrator</dc:creator>
  <cp:lastModifiedBy>Administrator</cp:lastModifiedBy>
  <dcterms:modified xsi:type="dcterms:W3CDTF">2024-11-08T15:04:48Z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D94D9BF02D3B4BA38115D6869293AE13_12</vt:lpwstr>
  </property>
</Properties>
</file>